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62E763" w14:textId="77777777" w:rsidR="00AF5686" w:rsidRPr="001E3D1E" w:rsidRDefault="00C92F09">
      <w:pPr>
        <w:spacing w:before="36" w:line="267" w:lineRule="exact"/>
        <w:ind w:left="992"/>
        <w:rPr>
          <w:b/>
        </w:rPr>
      </w:pPr>
      <w:r w:rsidRPr="001E3D1E">
        <w:rPr>
          <w:b/>
          <w:spacing w:val="-2"/>
        </w:rPr>
        <w:t>ДОГОВОР</w:t>
      </w:r>
      <w:r w:rsidR="00BB2AC4" w:rsidRPr="001E3D1E">
        <w:rPr>
          <w:b/>
          <w:spacing w:val="-2"/>
        </w:rPr>
        <w:t xml:space="preserve"> № </w:t>
      </w:r>
      <w:r w:rsidR="005A280D">
        <w:rPr>
          <w:b/>
          <w:spacing w:val="-2"/>
        </w:rPr>
        <w:t>_________</w:t>
      </w:r>
    </w:p>
    <w:p w14:paraId="19537E69" w14:textId="6F7EAD98" w:rsidR="00AF5686" w:rsidRPr="00B81543" w:rsidRDefault="00E7272C">
      <w:pPr>
        <w:spacing w:line="267" w:lineRule="exact"/>
        <w:ind w:left="992"/>
        <w:rPr>
          <w:b/>
          <w:sz w:val="24"/>
          <w:szCs w:val="24"/>
        </w:rPr>
      </w:pPr>
      <w:r w:rsidRPr="00B81543">
        <w:rPr>
          <w:b/>
          <w:sz w:val="24"/>
          <w:szCs w:val="24"/>
        </w:rPr>
        <w:t xml:space="preserve">Увеличение количества пользовательских лицензий на использование сервисов платформы </w:t>
      </w:r>
      <w:r w:rsidR="00B81543">
        <w:rPr>
          <w:b/>
          <w:sz w:val="24"/>
          <w:szCs w:val="24"/>
        </w:rPr>
        <w:t>«</w:t>
      </w:r>
      <w:r w:rsidRPr="00B81543">
        <w:rPr>
          <w:b/>
          <w:sz w:val="24"/>
          <w:szCs w:val="24"/>
        </w:rPr>
        <w:t>Яндекс.Облако</w:t>
      </w:r>
      <w:r w:rsidR="00B81543">
        <w:rPr>
          <w:b/>
          <w:sz w:val="24"/>
          <w:szCs w:val="24"/>
        </w:rPr>
        <w:t>»</w:t>
      </w:r>
    </w:p>
    <w:p w14:paraId="33253386" w14:textId="77777777" w:rsidR="00AF5686" w:rsidRPr="001E3D1E" w:rsidRDefault="00AF5686">
      <w:pPr>
        <w:pStyle w:val="a3"/>
        <w:spacing w:before="3"/>
        <w:rPr>
          <w:b/>
        </w:rPr>
      </w:pPr>
    </w:p>
    <w:p w14:paraId="35366A0E" w14:textId="4A0A5831" w:rsidR="00B04CF7" w:rsidRPr="001E3D1E" w:rsidRDefault="00C65DC6" w:rsidP="00B04CF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B04CF7" w:rsidRPr="001E3D1E"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</w:rPr>
        <w:t>_</w:t>
      </w:r>
      <w:r w:rsidR="00B04CF7" w:rsidRPr="001E3D1E">
        <w:rPr>
          <w:rFonts w:ascii="Times New Roman" w:hAnsi="Times New Roman" w:cs="Times New Roman"/>
          <w:sz w:val="24"/>
          <w:szCs w:val="24"/>
        </w:rPr>
        <w:t xml:space="preserve">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</w:t>
      </w:r>
      <w:r w:rsidR="00B04CF7" w:rsidRPr="001E3D1E">
        <w:rPr>
          <w:rFonts w:ascii="Times New Roman" w:hAnsi="Times New Roman" w:cs="Times New Roman"/>
          <w:sz w:val="24"/>
          <w:szCs w:val="24"/>
        </w:rPr>
        <w:t>, выступающее в  качестве  партнера  платформы «Яндекс.Облако» (далее – Исполнитель)</w:t>
      </w:r>
    </w:p>
    <w:p w14:paraId="038F74C7" w14:textId="77777777" w:rsidR="00B04CF7" w:rsidRPr="001E3D1E" w:rsidRDefault="00B04CF7" w:rsidP="00B04CF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E3D1E">
        <w:rPr>
          <w:rFonts w:ascii="Times New Roman" w:hAnsi="Times New Roman" w:cs="Times New Roman"/>
          <w:sz w:val="24"/>
          <w:szCs w:val="24"/>
        </w:rPr>
        <w:t xml:space="preserve">и Государственного бюджетное учреждение здравоохранения Ленинградской области «Центр по профилактике и борьбе со СПИД и инфекционными заболеваниями» (ГБУЗ ЛО ЦЕНТР СПИД) (далее – </w:t>
      </w:r>
      <w:r w:rsidR="00667EA3" w:rsidRPr="001E3D1E">
        <w:rPr>
          <w:rFonts w:ascii="Times New Roman" w:hAnsi="Times New Roman" w:cs="Times New Roman"/>
          <w:sz w:val="24"/>
          <w:szCs w:val="24"/>
        </w:rPr>
        <w:t>Клиент</w:t>
      </w:r>
      <w:r w:rsidRPr="001E3D1E">
        <w:rPr>
          <w:rFonts w:ascii="Times New Roman" w:hAnsi="Times New Roman" w:cs="Times New Roman"/>
          <w:sz w:val="24"/>
          <w:szCs w:val="24"/>
        </w:rPr>
        <w:t xml:space="preserve">), в лице </w:t>
      </w:r>
      <w:r w:rsidR="005A280D">
        <w:rPr>
          <w:rFonts w:ascii="Times New Roman" w:hAnsi="Times New Roman" w:cs="Times New Roman"/>
          <w:sz w:val="24"/>
          <w:szCs w:val="24"/>
        </w:rPr>
        <w:t>временно исполняющего обязанности г</w:t>
      </w:r>
      <w:r w:rsidRPr="001E3D1E">
        <w:rPr>
          <w:rFonts w:ascii="Times New Roman" w:hAnsi="Times New Roman" w:cs="Times New Roman"/>
          <w:sz w:val="24"/>
          <w:szCs w:val="24"/>
        </w:rPr>
        <w:t>лавного врача Ковеленова Алексея Юрьевича, действующего на основании Устава, совместно именуемые «Стороны», а по отдельности – «Сторона»</w:t>
      </w:r>
    </w:p>
    <w:p w14:paraId="317FBA08" w14:textId="6472A241" w:rsidR="00AF5686" w:rsidRPr="001E3D1E" w:rsidRDefault="00B04CF7" w:rsidP="00B04CF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E3D1E">
        <w:rPr>
          <w:rFonts w:ascii="Times New Roman" w:hAnsi="Times New Roman" w:cs="Times New Roman"/>
          <w:sz w:val="24"/>
          <w:szCs w:val="24"/>
        </w:rPr>
        <w:t xml:space="preserve">в соответствии с п.4 ч.1.ст.93 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 идентификационный код закупки: </w:t>
      </w:r>
      <w:r w:rsidR="005A280D" w:rsidRPr="005A280D">
        <w:rPr>
          <w:rFonts w:ascii="Times New Roman" w:hAnsi="Times New Roman" w:cs="Times New Roman"/>
          <w:lang w:bidi="ru-RU"/>
        </w:rPr>
        <w:t>262783934396478390100100590000000244</w:t>
      </w:r>
      <w:r w:rsidR="00C92F09" w:rsidRPr="001E3D1E">
        <w:rPr>
          <w:rFonts w:ascii="Times New Roman" w:hAnsi="Times New Roman" w:cs="Times New Roman"/>
          <w:sz w:val="24"/>
          <w:szCs w:val="24"/>
        </w:rPr>
        <w:t xml:space="preserve">, заключили настоящий договор </w:t>
      </w:r>
      <w:r w:rsidR="00B81543" w:rsidRPr="00B81543">
        <w:rPr>
          <w:rFonts w:ascii="Times New Roman" w:hAnsi="Times New Roman" w:cs="Times New Roman"/>
          <w:sz w:val="24"/>
          <w:szCs w:val="24"/>
        </w:rPr>
        <w:t xml:space="preserve">Увеличение количества пользовательских лицензий на использование сервисов платформы </w:t>
      </w:r>
      <w:r w:rsidR="00B81543">
        <w:rPr>
          <w:rFonts w:ascii="Times New Roman" w:hAnsi="Times New Roman" w:cs="Times New Roman"/>
          <w:sz w:val="24"/>
          <w:szCs w:val="24"/>
        </w:rPr>
        <w:t>«</w:t>
      </w:r>
      <w:r w:rsidR="00B81543" w:rsidRPr="00B81543">
        <w:rPr>
          <w:rFonts w:ascii="Times New Roman" w:hAnsi="Times New Roman" w:cs="Times New Roman"/>
          <w:sz w:val="24"/>
          <w:szCs w:val="24"/>
        </w:rPr>
        <w:t>Яндекс.Облако</w:t>
      </w:r>
      <w:r w:rsidR="00B81543">
        <w:rPr>
          <w:rFonts w:ascii="Times New Roman" w:hAnsi="Times New Roman" w:cs="Times New Roman"/>
          <w:sz w:val="24"/>
          <w:szCs w:val="24"/>
        </w:rPr>
        <w:t xml:space="preserve">» </w:t>
      </w:r>
      <w:r w:rsidR="00C92F09" w:rsidRPr="001E3D1E">
        <w:rPr>
          <w:rFonts w:ascii="Times New Roman" w:hAnsi="Times New Roman" w:cs="Times New Roman"/>
          <w:sz w:val="24"/>
          <w:szCs w:val="24"/>
        </w:rPr>
        <w:t>(далее – «Договор»).</w:t>
      </w:r>
    </w:p>
    <w:p w14:paraId="0C10802E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417"/>
        </w:tabs>
        <w:spacing w:before="268"/>
        <w:ind w:left="1417" w:hanging="425"/>
      </w:pPr>
      <w:r w:rsidRPr="001E3D1E">
        <w:rPr>
          <w:spacing w:val="-2"/>
        </w:rPr>
        <w:t>ТЕРМИНЫ</w:t>
      </w:r>
    </w:p>
    <w:p w14:paraId="70120BD2" w14:textId="77777777" w:rsidR="00AF5686" w:rsidRPr="001E3D1E" w:rsidRDefault="00C92F09">
      <w:pPr>
        <w:pStyle w:val="a3"/>
        <w:spacing w:before="4" w:line="237" w:lineRule="auto"/>
        <w:ind w:left="992" w:right="567"/>
        <w:jc w:val="both"/>
      </w:pPr>
      <w:r w:rsidRPr="001E3D1E">
        <w:t>Термины, употребляемые в Договоре с заглавной буквы, если из текста прямо не вытекает иное, имеют следующие значения:</w:t>
      </w:r>
    </w:p>
    <w:p w14:paraId="7F5C7072" w14:textId="77777777" w:rsidR="00AF5686" w:rsidRPr="001E3D1E" w:rsidRDefault="00AF5686">
      <w:pPr>
        <w:pStyle w:val="a3"/>
        <w:spacing w:before="2"/>
      </w:pPr>
    </w:p>
    <w:p w14:paraId="1852BAAE" w14:textId="77777777" w:rsidR="00AF5686" w:rsidRPr="001E3D1E" w:rsidRDefault="00C92F09">
      <w:pPr>
        <w:ind w:left="992"/>
        <w:jc w:val="both"/>
      </w:pPr>
      <w:r w:rsidRPr="001E3D1E">
        <w:rPr>
          <w:b/>
        </w:rPr>
        <w:t>Данные</w:t>
      </w:r>
      <w:r w:rsidRPr="001E3D1E">
        <w:rPr>
          <w:b/>
          <w:spacing w:val="70"/>
          <w:w w:val="150"/>
        </w:rPr>
        <w:t xml:space="preserve"> </w:t>
      </w:r>
      <w:r w:rsidRPr="001E3D1E">
        <w:rPr>
          <w:b/>
        </w:rPr>
        <w:t>Статистики</w:t>
      </w:r>
      <w:r w:rsidRPr="001E3D1E">
        <w:rPr>
          <w:b/>
          <w:spacing w:val="77"/>
          <w:w w:val="150"/>
        </w:rPr>
        <w:t xml:space="preserve"> </w:t>
      </w:r>
      <w:r w:rsidRPr="001E3D1E">
        <w:t>–</w:t>
      </w:r>
      <w:r w:rsidRPr="001E3D1E">
        <w:rPr>
          <w:spacing w:val="67"/>
          <w:w w:val="150"/>
        </w:rPr>
        <w:t xml:space="preserve"> </w:t>
      </w:r>
      <w:r w:rsidRPr="001E3D1E">
        <w:t>данные</w:t>
      </w:r>
      <w:r w:rsidRPr="001E3D1E">
        <w:rPr>
          <w:spacing w:val="72"/>
          <w:w w:val="150"/>
        </w:rPr>
        <w:t xml:space="preserve"> </w:t>
      </w:r>
      <w:r w:rsidRPr="001E3D1E">
        <w:t>систем</w:t>
      </w:r>
      <w:r w:rsidRPr="001E3D1E">
        <w:rPr>
          <w:spacing w:val="72"/>
          <w:w w:val="150"/>
        </w:rPr>
        <w:t xml:space="preserve"> </w:t>
      </w:r>
      <w:r w:rsidRPr="001E3D1E">
        <w:t>автоматизированного</w:t>
      </w:r>
      <w:r w:rsidRPr="001E3D1E">
        <w:rPr>
          <w:spacing w:val="70"/>
          <w:w w:val="150"/>
        </w:rPr>
        <w:t xml:space="preserve"> </w:t>
      </w:r>
      <w:r w:rsidRPr="001E3D1E">
        <w:t>учета</w:t>
      </w:r>
      <w:r w:rsidRPr="001E3D1E">
        <w:rPr>
          <w:spacing w:val="72"/>
          <w:w w:val="150"/>
        </w:rPr>
        <w:t xml:space="preserve"> </w:t>
      </w:r>
      <w:r w:rsidRPr="001E3D1E">
        <w:t>информации</w:t>
      </w:r>
      <w:r w:rsidRPr="001E3D1E">
        <w:rPr>
          <w:spacing w:val="74"/>
          <w:w w:val="150"/>
        </w:rPr>
        <w:t xml:space="preserve"> </w:t>
      </w:r>
      <w:r w:rsidRPr="001E3D1E">
        <w:rPr>
          <w:spacing w:val="-2"/>
        </w:rPr>
        <w:t>платформы</w:t>
      </w:r>
    </w:p>
    <w:p w14:paraId="38D06307" w14:textId="77777777" w:rsidR="00AF5686" w:rsidRPr="001E3D1E" w:rsidRDefault="00C92F09">
      <w:pPr>
        <w:pStyle w:val="a3"/>
        <w:spacing w:before="2"/>
        <w:ind w:left="992" w:right="557"/>
        <w:jc w:val="both"/>
      </w:pPr>
      <w:r w:rsidRPr="001E3D1E">
        <w:t>«Яндекс.Облако»</w:t>
      </w:r>
      <w:r w:rsidRPr="001E3D1E">
        <w:rPr>
          <w:spacing w:val="-6"/>
        </w:rPr>
        <w:t xml:space="preserve"> </w:t>
      </w:r>
      <w:r w:rsidRPr="001E3D1E">
        <w:t>в</w:t>
      </w:r>
      <w:r w:rsidRPr="001E3D1E">
        <w:rPr>
          <w:spacing w:val="-9"/>
        </w:rPr>
        <w:t xml:space="preserve"> </w:t>
      </w:r>
      <w:r w:rsidRPr="001E3D1E">
        <w:t>электронном</w:t>
      </w:r>
      <w:r w:rsidRPr="001E3D1E">
        <w:rPr>
          <w:spacing w:val="-7"/>
        </w:rPr>
        <w:t xml:space="preserve"> </w:t>
      </w:r>
      <w:r w:rsidRPr="001E3D1E">
        <w:t>виде,</w:t>
      </w:r>
      <w:r w:rsidRPr="001E3D1E">
        <w:rPr>
          <w:spacing w:val="-13"/>
        </w:rPr>
        <w:t xml:space="preserve"> </w:t>
      </w:r>
      <w:r w:rsidRPr="001E3D1E">
        <w:t>которые,</w:t>
      </w:r>
      <w:r w:rsidRPr="001E3D1E">
        <w:rPr>
          <w:spacing w:val="-8"/>
        </w:rPr>
        <w:t xml:space="preserve"> </w:t>
      </w:r>
      <w:r w:rsidRPr="001E3D1E">
        <w:t>в</w:t>
      </w:r>
      <w:r w:rsidRPr="001E3D1E">
        <w:rPr>
          <w:spacing w:val="-9"/>
        </w:rPr>
        <w:t xml:space="preserve"> </w:t>
      </w:r>
      <w:r w:rsidRPr="001E3D1E">
        <w:t>том</w:t>
      </w:r>
      <w:r w:rsidRPr="001E3D1E">
        <w:rPr>
          <w:spacing w:val="-12"/>
        </w:rPr>
        <w:t xml:space="preserve"> </w:t>
      </w:r>
      <w:r w:rsidRPr="001E3D1E">
        <w:t>числе,</w:t>
      </w:r>
      <w:r w:rsidRPr="001E3D1E">
        <w:rPr>
          <w:spacing w:val="-8"/>
        </w:rPr>
        <w:t xml:space="preserve"> </w:t>
      </w:r>
      <w:r w:rsidRPr="001E3D1E">
        <w:t>могут</w:t>
      </w:r>
      <w:r w:rsidRPr="001E3D1E">
        <w:rPr>
          <w:spacing w:val="-13"/>
        </w:rPr>
        <w:t xml:space="preserve"> </w:t>
      </w:r>
      <w:r w:rsidRPr="001E3D1E">
        <w:t>содержать</w:t>
      </w:r>
      <w:r w:rsidRPr="001E3D1E">
        <w:rPr>
          <w:spacing w:val="-11"/>
        </w:rPr>
        <w:t xml:space="preserve"> </w:t>
      </w:r>
      <w:r w:rsidRPr="001E3D1E">
        <w:t>сведения</w:t>
      </w:r>
      <w:r w:rsidRPr="001E3D1E">
        <w:rPr>
          <w:spacing w:val="-12"/>
        </w:rPr>
        <w:t xml:space="preserve"> </w:t>
      </w:r>
      <w:r w:rsidRPr="001E3D1E">
        <w:t>об</w:t>
      </w:r>
      <w:r w:rsidRPr="001E3D1E">
        <w:rPr>
          <w:spacing w:val="-10"/>
        </w:rPr>
        <w:t xml:space="preserve"> </w:t>
      </w:r>
      <w:r w:rsidRPr="001E3D1E">
        <w:t>объёмах использованных</w:t>
      </w:r>
      <w:r w:rsidRPr="001E3D1E">
        <w:rPr>
          <w:spacing w:val="-7"/>
        </w:rPr>
        <w:t xml:space="preserve"> </w:t>
      </w:r>
      <w:r w:rsidRPr="001E3D1E">
        <w:t>Сервисов</w:t>
      </w:r>
      <w:r w:rsidRPr="001E3D1E">
        <w:rPr>
          <w:spacing w:val="-7"/>
        </w:rPr>
        <w:t xml:space="preserve"> </w:t>
      </w:r>
      <w:r w:rsidRPr="001E3D1E">
        <w:t>и</w:t>
      </w:r>
      <w:r w:rsidRPr="001E3D1E">
        <w:rPr>
          <w:spacing w:val="-5"/>
        </w:rPr>
        <w:t xml:space="preserve"> </w:t>
      </w:r>
      <w:r w:rsidRPr="001E3D1E">
        <w:t>оказанных</w:t>
      </w:r>
      <w:r w:rsidRPr="001E3D1E">
        <w:rPr>
          <w:spacing w:val="-7"/>
        </w:rPr>
        <w:t xml:space="preserve"> </w:t>
      </w:r>
      <w:r w:rsidRPr="001E3D1E">
        <w:t>услугах,</w:t>
      </w:r>
      <w:r w:rsidRPr="001E3D1E">
        <w:rPr>
          <w:spacing w:val="-2"/>
        </w:rPr>
        <w:t xml:space="preserve"> </w:t>
      </w:r>
      <w:r w:rsidRPr="001E3D1E">
        <w:t>их</w:t>
      </w:r>
      <w:r w:rsidRPr="001E3D1E">
        <w:rPr>
          <w:spacing w:val="-7"/>
        </w:rPr>
        <w:t xml:space="preserve"> </w:t>
      </w:r>
      <w:r w:rsidRPr="001E3D1E">
        <w:t>стоимости,</w:t>
      </w:r>
      <w:r w:rsidRPr="001E3D1E">
        <w:rPr>
          <w:spacing w:val="-6"/>
        </w:rPr>
        <w:t xml:space="preserve"> </w:t>
      </w:r>
      <w:r w:rsidRPr="001E3D1E">
        <w:t>а</w:t>
      </w:r>
      <w:r w:rsidRPr="001E3D1E">
        <w:rPr>
          <w:spacing w:val="-7"/>
        </w:rPr>
        <w:t xml:space="preserve"> </w:t>
      </w:r>
      <w:r w:rsidRPr="001E3D1E">
        <w:t>также</w:t>
      </w:r>
      <w:r w:rsidRPr="001E3D1E">
        <w:rPr>
          <w:spacing w:val="-4"/>
        </w:rPr>
        <w:t xml:space="preserve"> </w:t>
      </w:r>
      <w:r w:rsidRPr="001E3D1E">
        <w:t>иные</w:t>
      </w:r>
      <w:r w:rsidRPr="001E3D1E">
        <w:rPr>
          <w:spacing w:val="-6"/>
        </w:rPr>
        <w:t xml:space="preserve"> </w:t>
      </w:r>
      <w:r w:rsidRPr="001E3D1E">
        <w:t>сведения,</w:t>
      </w:r>
      <w:r w:rsidRPr="001E3D1E">
        <w:rPr>
          <w:spacing w:val="-6"/>
        </w:rPr>
        <w:t xml:space="preserve"> </w:t>
      </w:r>
      <w:r w:rsidRPr="001E3D1E">
        <w:t>относящиеся к использованию Сервисов и оказанию услуг по Договору;</w:t>
      </w:r>
    </w:p>
    <w:p w14:paraId="2D73D7C4" w14:textId="77777777" w:rsidR="00AF5686" w:rsidRPr="001E3D1E" w:rsidRDefault="00C92F09">
      <w:pPr>
        <w:pStyle w:val="a3"/>
        <w:ind w:left="992" w:right="536"/>
      </w:pPr>
      <w:r w:rsidRPr="001E3D1E">
        <w:rPr>
          <w:b/>
        </w:rPr>
        <w:t xml:space="preserve">Задолженность </w:t>
      </w:r>
      <w:r w:rsidRPr="001E3D1E">
        <w:t xml:space="preserve">– отрицательный баланс Лицевого счета Клиента по итогам Отчетного периода; </w:t>
      </w:r>
      <w:r w:rsidRPr="001E3D1E">
        <w:rPr>
          <w:b/>
        </w:rPr>
        <w:t>Заказ</w:t>
      </w:r>
      <w:r w:rsidRPr="001E3D1E">
        <w:rPr>
          <w:b/>
          <w:spacing w:val="80"/>
        </w:rPr>
        <w:t xml:space="preserve"> </w:t>
      </w:r>
      <w:r w:rsidRPr="001E3D1E">
        <w:t>–</w:t>
      </w:r>
      <w:r w:rsidRPr="001E3D1E">
        <w:rPr>
          <w:spacing w:val="80"/>
        </w:rPr>
        <w:t xml:space="preserve"> </w:t>
      </w:r>
      <w:r w:rsidRPr="001E3D1E">
        <w:t>выбираемый</w:t>
      </w:r>
      <w:r w:rsidRPr="001E3D1E">
        <w:rPr>
          <w:spacing w:val="80"/>
        </w:rPr>
        <w:t xml:space="preserve"> </w:t>
      </w:r>
      <w:r w:rsidRPr="001E3D1E">
        <w:t>Клиентом</w:t>
      </w:r>
      <w:r w:rsidRPr="001E3D1E">
        <w:rPr>
          <w:spacing w:val="80"/>
        </w:rPr>
        <w:t xml:space="preserve"> </w:t>
      </w:r>
      <w:r w:rsidRPr="001E3D1E">
        <w:t>набор</w:t>
      </w:r>
      <w:r w:rsidRPr="001E3D1E">
        <w:rPr>
          <w:spacing w:val="80"/>
        </w:rPr>
        <w:t xml:space="preserve"> </w:t>
      </w:r>
      <w:r w:rsidRPr="001E3D1E">
        <w:t>параметров</w:t>
      </w:r>
      <w:r w:rsidRPr="001E3D1E">
        <w:rPr>
          <w:spacing w:val="80"/>
        </w:rPr>
        <w:t xml:space="preserve"> </w:t>
      </w:r>
      <w:r w:rsidRPr="001E3D1E">
        <w:t>Сервисов,</w:t>
      </w:r>
      <w:r w:rsidRPr="001E3D1E">
        <w:rPr>
          <w:spacing w:val="80"/>
        </w:rPr>
        <w:t xml:space="preserve"> </w:t>
      </w:r>
      <w:r w:rsidRPr="001E3D1E">
        <w:t>содержащий</w:t>
      </w:r>
      <w:r w:rsidRPr="001E3D1E">
        <w:rPr>
          <w:spacing w:val="80"/>
        </w:rPr>
        <w:t xml:space="preserve"> </w:t>
      </w:r>
      <w:r w:rsidRPr="001E3D1E">
        <w:t>информацию</w:t>
      </w:r>
      <w:r w:rsidRPr="001E3D1E">
        <w:rPr>
          <w:spacing w:val="80"/>
        </w:rPr>
        <w:t xml:space="preserve"> </w:t>
      </w:r>
      <w:r w:rsidRPr="001E3D1E">
        <w:t>о наименовании</w:t>
      </w:r>
      <w:r w:rsidRPr="001E3D1E">
        <w:rPr>
          <w:spacing w:val="40"/>
        </w:rPr>
        <w:t xml:space="preserve"> </w:t>
      </w:r>
      <w:r w:rsidRPr="001E3D1E">
        <w:t>заказанного</w:t>
      </w:r>
      <w:r w:rsidRPr="001E3D1E">
        <w:rPr>
          <w:spacing w:val="40"/>
        </w:rPr>
        <w:t xml:space="preserve"> </w:t>
      </w:r>
      <w:r w:rsidRPr="001E3D1E">
        <w:t>Сервиса,</w:t>
      </w:r>
      <w:r w:rsidRPr="001E3D1E">
        <w:rPr>
          <w:spacing w:val="40"/>
        </w:rPr>
        <w:t xml:space="preserve"> </w:t>
      </w:r>
      <w:r w:rsidRPr="001E3D1E">
        <w:t>запрашиваемую</w:t>
      </w:r>
      <w:r w:rsidRPr="001E3D1E">
        <w:rPr>
          <w:spacing w:val="40"/>
        </w:rPr>
        <w:t xml:space="preserve"> </w:t>
      </w:r>
      <w:r w:rsidRPr="001E3D1E">
        <w:t>конфигурацию</w:t>
      </w:r>
      <w:r w:rsidRPr="001E3D1E">
        <w:rPr>
          <w:spacing w:val="40"/>
        </w:rPr>
        <w:t xml:space="preserve"> </w:t>
      </w:r>
      <w:r w:rsidRPr="001E3D1E">
        <w:t>и</w:t>
      </w:r>
      <w:r w:rsidRPr="001E3D1E">
        <w:rPr>
          <w:spacing w:val="40"/>
        </w:rPr>
        <w:t xml:space="preserve"> </w:t>
      </w:r>
      <w:r w:rsidRPr="001E3D1E">
        <w:t>параметры</w:t>
      </w:r>
      <w:r w:rsidRPr="001E3D1E">
        <w:rPr>
          <w:spacing w:val="40"/>
        </w:rPr>
        <w:t xml:space="preserve"> </w:t>
      </w:r>
      <w:r w:rsidRPr="001E3D1E">
        <w:t>Сервиса,</w:t>
      </w:r>
      <w:r w:rsidRPr="001E3D1E">
        <w:rPr>
          <w:spacing w:val="40"/>
        </w:rPr>
        <w:t xml:space="preserve"> </w:t>
      </w:r>
      <w:r w:rsidRPr="001E3D1E">
        <w:t>его стоимость.</w:t>
      </w:r>
      <w:r w:rsidRPr="001E3D1E">
        <w:rPr>
          <w:spacing w:val="80"/>
        </w:rPr>
        <w:t xml:space="preserve"> </w:t>
      </w:r>
      <w:r w:rsidRPr="001E3D1E">
        <w:t>Заказы</w:t>
      </w:r>
      <w:r w:rsidRPr="001E3D1E">
        <w:rPr>
          <w:spacing w:val="80"/>
        </w:rPr>
        <w:t xml:space="preserve"> </w:t>
      </w:r>
      <w:r w:rsidRPr="001E3D1E">
        <w:t>размещаются</w:t>
      </w:r>
      <w:r w:rsidRPr="001E3D1E">
        <w:rPr>
          <w:spacing w:val="80"/>
          <w:w w:val="150"/>
        </w:rPr>
        <w:t xml:space="preserve"> </w:t>
      </w:r>
      <w:r w:rsidRPr="001E3D1E">
        <w:t>Клиентом</w:t>
      </w:r>
      <w:r w:rsidRPr="001E3D1E">
        <w:rPr>
          <w:spacing w:val="80"/>
        </w:rPr>
        <w:t xml:space="preserve"> </w:t>
      </w:r>
      <w:r w:rsidRPr="001E3D1E">
        <w:t>в</w:t>
      </w:r>
      <w:r w:rsidRPr="001E3D1E">
        <w:rPr>
          <w:spacing w:val="80"/>
        </w:rPr>
        <w:t xml:space="preserve"> </w:t>
      </w:r>
      <w:r w:rsidRPr="001E3D1E">
        <w:t>электронной</w:t>
      </w:r>
      <w:r w:rsidRPr="001E3D1E">
        <w:rPr>
          <w:spacing w:val="80"/>
        </w:rPr>
        <w:t xml:space="preserve"> </w:t>
      </w:r>
      <w:r w:rsidRPr="001E3D1E">
        <w:t>форме</w:t>
      </w:r>
      <w:r w:rsidRPr="001E3D1E">
        <w:rPr>
          <w:spacing w:val="80"/>
        </w:rPr>
        <w:t xml:space="preserve"> </w:t>
      </w:r>
      <w:r w:rsidRPr="001E3D1E">
        <w:t>через</w:t>
      </w:r>
      <w:r w:rsidRPr="001E3D1E">
        <w:rPr>
          <w:spacing w:val="80"/>
        </w:rPr>
        <w:t xml:space="preserve"> </w:t>
      </w:r>
      <w:r w:rsidRPr="001E3D1E">
        <w:t>соответствующий</w:t>
      </w:r>
      <w:r w:rsidRPr="001E3D1E">
        <w:rPr>
          <w:spacing w:val="80"/>
        </w:rPr>
        <w:t xml:space="preserve"> </w:t>
      </w:r>
      <w:r w:rsidRPr="001E3D1E">
        <w:t>функционал</w:t>
      </w:r>
      <w:r w:rsidRPr="001E3D1E">
        <w:rPr>
          <w:spacing w:val="-5"/>
        </w:rPr>
        <w:t xml:space="preserve"> </w:t>
      </w:r>
      <w:r w:rsidRPr="001E3D1E">
        <w:t>Платформы</w:t>
      </w:r>
      <w:r w:rsidRPr="001E3D1E">
        <w:rPr>
          <w:spacing w:val="-4"/>
        </w:rPr>
        <w:t xml:space="preserve"> </w:t>
      </w:r>
      <w:r w:rsidRPr="001E3D1E">
        <w:t>либо</w:t>
      </w:r>
      <w:r w:rsidRPr="001E3D1E">
        <w:rPr>
          <w:spacing w:val="-4"/>
        </w:rPr>
        <w:t xml:space="preserve"> </w:t>
      </w:r>
      <w:r w:rsidRPr="001E3D1E">
        <w:t>путем</w:t>
      </w:r>
      <w:r w:rsidRPr="001E3D1E">
        <w:rPr>
          <w:spacing w:val="-2"/>
        </w:rPr>
        <w:t xml:space="preserve"> </w:t>
      </w:r>
      <w:r w:rsidRPr="001E3D1E">
        <w:t>согласования</w:t>
      </w:r>
      <w:r w:rsidRPr="001E3D1E">
        <w:rPr>
          <w:spacing w:val="-3"/>
        </w:rPr>
        <w:t xml:space="preserve"> </w:t>
      </w:r>
      <w:r w:rsidRPr="001E3D1E">
        <w:t>параметров</w:t>
      </w:r>
      <w:r w:rsidRPr="001E3D1E">
        <w:rPr>
          <w:spacing w:val="-4"/>
        </w:rPr>
        <w:t xml:space="preserve"> </w:t>
      </w:r>
      <w:r w:rsidRPr="001E3D1E">
        <w:t>Резервируемого</w:t>
      </w:r>
      <w:r w:rsidRPr="001E3D1E">
        <w:rPr>
          <w:spacing w:val="-4"/>
        </w:rPr>
        <w:t xml:space="preserve"> </w:t>
      </w:r>
      <w:r w:rsidRPr="001E3D1E">
        <w:t>объема</w:t>
      </w:r>
      <w:r w:rsidRPr="001E3D1E">
        <w:rPr>
          <w:spacing w:val="-4"/>
        </w:rPr>
        <w:t xml:space="preserve"> </w:t>
      </w:r>
      <w:r w:rsidRPr="001E3D1E">
        <w:t>Сервисов</w:t>
      </w:r>
      <w:r w:rsidRPr="001E3D1E">
        <w:rPr>
          <w:spacing w:val="-4"/>
        </w:rPr>
        <w:t xml:space="preserve"> </w:t>
      </w:r>
      <w:r w:rsidRPr="001E3D1E">
        <w:t>в Приложениях к Договору;</w:t>
      </w:r>
    </w:p>
    <w:p w14:paraId="502933F9" w14:textId="77777777" w:rsidR="00AF5686" w:rsidRPr="001E3D1E" w:rsidRDefault="00C92F09">
      <w:pPr>
        <w:pStyle w:val="a3"/>
        <w:ind w:left="992" w:right="564"/>
        <w:jc w:val="both"/>
      </w:pPr>
      <w:r w:rsidRPr="001E3D1E">
        <w:rPr>
          <w:b/>
        </w:rPr>
        <w:t xml:space="preserve">Инструкции </w:t>
      </w:r>
      <w:r w:rsidRPr="001E3D1E">
        <w:t>– документы и информация, размещенные на Сайте и в Консоли управления, содержащие правила подключения и использования Сервисов и иных функциональных возможностей Платформы;</w:t>
      </w:r>
    </w:p>
    <w:p w14:paraId="57BBB305" w14:textId="77777777" w:rsidR="00AF5686" w:rsidRPr="001E3D1E" w:rsidRDefault="00C92F09">
      <w:pPr>
        <w:pStyle w:val="a3"/>
        <w:spacing w:line="268" w:lineRule="exact"/>
        <w:ind w:left="992"/>
        <w:jc w:val="both"/>
      </w:pPr>
      <w:r w:rsidRPr="001E3D1E">
        <w:rPr>
          <w:b/>
        </w:rPr>
        <w:t>Квоты</w:t>
      </w:r>
      <w:r w:rsidRPr="001E3D1E">
        <w:rPr>
          <w:b/>
          <w:spacing w:val="23"/>
        </w:rPr>
        <w:t xml:space="preserve"> </w:t>
      </w:r>
      <w:r w:rsidRPr="001E3D1E">
        <w:t>–</w:t>
      </w:r>
      <w:r w:rsidRPr="001E3D1E">
        <w:rPr>
          <w:spacing w:val="25"/>
        </w:rPr>
        <w:t xml:space="preserve"> </w:t>
      </w:r>
      <w:r w:rsidRPr="001E3D1E">
        <w:t>организационные</w:t>
      </w:r>
      <w:r w:rsidRPr="001E3D1E">
        <w:rPr>
          <w:spacing w:val="26"/>
        </w:rPr>
        <w:t xml:space="preserve"> </w:t>
      </w:r>
      <w:r w:rsidRPr="001E3D1E">
        <w:t>ограничения</w:t>
      </w:r>
      <w:r w:rsidRPr="001E3D1E">
        <w:rPr>
          <w:spacing w:val="25"/>
        </w:rPr>
        <w:t xml:space="preserve"> </w:t>
      </w:r>
      <w:r w:rsidRPr="001E3D1E">
        <w:t>использования</w:t>
      </w:r>
      <w:r w:rsidRPr="001E3D1E">
        <w:rPr>
          <w:spacing w:val="25"/>
        </w:rPr>
        <w:t xml:space="preserve"> </w:t>
      </w:r>
      <w:r w:rsidRPr="001E3D1E">
        <w:t>Сервисов,</w:t>
      </w:r>
      <w:r w:rsidRPr="001E3D1E">
        <w:rPr>
          <w:spacing w:val="26"/>
        </w:rPr>
        <w:t xml:space="preserve"> </w:t>
      </w:r>
      <w:r w:rsidRPr="001E3D1E">
        <w:t>устанавливаемые</w:t>
      </w:r>
      <w:r w:rsidRPr="001E3D1E">
        <w:rPr>
          <w:spacing w:val="34"/>
        </w:rPr>
        <w:t xml:space="preserve"> </w:t>
      </w:r>
      <w:r w:rsidRPr="001E3D1E">
        <w:rPr>
          <w:spacing w:val="-2"/>
        </w:rPr>
        <w:t>платформой</w:t>
      </w:r>
    </w:p>
    <w:p w14:paraId="56CF9F4E" w14:textId="77777777" w:rsidR="00AF5686" w:rsidRPr="001E3D1E" w:rsidRDefault="00C92F09">
      <w:pPr>
        <w:pStyle w:val="a3"/>
        <w:spacing w:before="1"/>
        <w:ind w:left="992" w:right="562"/>
        <w:jc w:val="both"/>
      </w:pPr>
      <w:r w:rsidRPr="001E3D1E">
        <w:t>«Яндекс.Облако» индивидуально для каждого Клиента в зависимости от объема заказанных и используемых Клиентом Сервисов. Информация о Квоте доступна Клиенту в соответствующем разделе Консоли управления;</w:t>
      </w:r>
    </w:p>
    <w:p w14:paraId="761F6107" w14:textId="77777777" w:rsidR="00AF5686" w:rsidRPr="001E3D1E" w:rsidRDefault="00C92F09">
      <w:pPr>
        <w:pStyle w:val="a3"/>
        <w:ind w:left="992" w:right="559"/>
        <w:jc w:val="both"/>
      </w:pPr>
      <w:r w:rsidRPr="001E3D1E">
        <w:rPr>
          <w:b/>
        </w:rPr>
        <w:t xml:space="preserve">Консоль управления </w:t>
      </w:r>
      <w:r w:rsidRPr="001E3D1E">
        <w:t xml:space="preserve">– закрытый раздел Сайта, представляющий собой портал в сети «Интернет», расположенный по адресу </w:t>
      </w:r>
      <w:hyperlink r:id="rId9">
        <w:r w:rsidRPr="001E3D1E">
          <w:rPr>
            <w:color w:val="0000FF"/>
            <w:u w:val="single" w:color="0000FF"/>
          </w:rPr>
          <w:t>https://console.cloud.yandex.ru</w:t>
        </w:r>
        <w:r w:rsidRPr="001E3D1E">
          <w:t>,</w:t>
        </w:r>
      </w:hyperlink>
      <w:r w:rsidRPr="001E3D1E">
        <w:t xml:space="preserve"> доступ в который предоставляется Клиентам</w:t>
      </w:r>
      <w:r w:rsidRPr="001E3D1E">
        <w:rPr>
          <w:spacing w:val="-13"/>
        </w:rPr>
        <w:t xml:space="preserve"> </w:t>
      </w:r>
      <w:r w:rsidRPr="001E3D1E">
        <w:t>и</w:t>
      </w:r>
      <w:r w:rsidRPr="001E3D1E">
        <w:rPr>
          <w:spacing w:val="-12"/>
        </w:rPr>
        <w:t xml:space="preserve"> </w:t>
      </w:r>
      <w:r w:rsidRPr="001E3D1E">
        <w:t>надлежащим</w:t>
      </w:r>
      <w:r w:rsidRPr="001E3D1E">
        <w:rPr>
          <w:spacing w:val="-13"/>
        </w:rPr>
        <w:t xml:space="preserve"> </w:t>
      </w:r>
      <w:r w:rsidRPr="001E3D1E">
        <w:t>образом</w:t>
      </w:r>
      <w:r w:rsidRPr="001E3D1E">
        <w:rPr>
          <w:spacing w:val="-12"/>
        </w:rPr>
        <w:t xml:space="preserve"> </w:t>
      </w:r>
      <w:r w:rsidRPr="001E3D1E">
        <w:t>авторизованным</w:t>
      </w:r>
      <w:r w:rsidRPr="001E3D1E">
        <w:rPr>
          <w:spacing w:val="-13"/>
        </w:rPr>
        <w:t xml:space="preserve"> </w:t>
      </w:r>
      <w:r w:rsidRPr="001E3D1E">
        <w:t>представителям</w:t>
      </w:r>
      <w:r w:rsidRPr="001E3D1E">
        <w:rPr>
          <w:spacing w:val="-12"/>
        </w:rPr>
        <w:t xml:space="preserve"> </w:t>
      </w:r>
      <w:r w:rsidRPr="001E3D1E">
        <w:t>Клиента,</w:t>
      </w:r>
      <w:r w:rsidRPr="001E3D1E">
        <w:rPr>
          <w:spacing w:val="-13"/>
        </w:rPr>
        <w:t xml:space="preserve"> </w:t>
      </w:r>
      <w:r w:rsidRPr="001E3D1E">
        <w:t>в</w:t>
      </w:r>
      <w:r w:rsidRPr="001E3D1E">
        <w:rPr>
          <w:spacing w:val="-12"/>
        </w:rPr>
        <w:t xml:space="preserve"> </w:t>
      </w:r>
      <w:r w:rsidRPr="001E3D1E">
        <w:t>котором</w:t>
      </w:r>
      <w:r w:rsidRPr="001E3D1E">
        <w:rPr>
          <w:spacing w:val="-12"/>
        </w:rPr>
        <w:t xml:space="preserve"> </w:t>
      </w:r>
      <w:r w:rsidRPr="001E3D1E">
        <w:t>Клиент</w:t>
      </w:r>
      <w:r w:rsidRPr="001E3D1E">
        <w:rPr>
          <w:spacing w:val="-13"/>
        </w:rPr>
        <w:t xml:space="preserve"> </w:t>
      </w:r>
      <w:r w:rsidRPr="001E3D1E">
        <w:t>или надлежащим образом авторизованный представитель Клиента может осуществлять заказ, настройку и управление Сервисами; содержащий Инструкции по использованию Сервисов и иных ресурсах Платформы и иную техническую документацию; Данные статистики по использованным Сервисам, информацию о состоянии Лицевого счета Клиента, его учетных данных, Кредитных лимитах, Квотах, скидках Клиента; позволяющий Сторонам осуществлять обмен уведомлениями и сообщениями; совершать иные действия, необходимые для реализации функциональных возможностей Платформы;</w:t>
      </w:r>
    </w:p>
    <w:p w14:paraId="2CDA46C0" w14:textId="77777777" w:rsidR="00AF5686" w:rsidRPr="001E3D1E" w:rsidRDefault="00C92F09">
      <w:pPr>
        <w:pStyle w:val="a3"/>
        <w:ind w:left="992" w:right="570"/>
        <w:jc w:val="both"/>
      </w:pPr>
      <w:r w:rsidRPr="001E3D1E">
        <w:rPr>
          <w:b/>
        </w:rPr>
        <w:t xml:space="preserve">Контент </w:t>
      </w:r>
      <w:r w:rsidRPr="001E3D1E">
        <w:t>– данные, текст, программы, базы данных, музыка, звуки, фотографии, графика, видео, сообщения и другие материалы;</w:t>
      </w:r>
    </w:p>
    <w:p w14:paraId="4CD8FB4E" w14:textId="77777777" w:rsidR="00AF5686" w:rsidRPr="001E3D1E" w:rsidRDefault="00C92F09">
      <w:pPr>
        <w:pStyle w:val="a3"/>
        <w:spacing w:line="242" w:lineRule="auto"/>
        <w:ind w:left="992" w:right="557"/>
        <w:jc w:val="both"/>
      </w:pPr>
      <w:r w:rsidRPr="001E3D1E">
        <w:rPr>
          <w:b/>
        </w:rPr>
        <w:t xml:space="preserve">Кредитный лимит – </w:t>
      </w:r>
      <w:r w:rsidRPr="001E3D1E">
        <w:t>максимальный отрицательный баланс Лицевого счета, в случае достижения которого Исполнитель и платформа «Яндекс.Облако» вправе приостановить предоставление Сервисов</w:t>
      </w:r>
      <w:r w:rsidRPr="001E3D1E">
        <w:rPr>
          <w:spacing w:val="69"/>
        </w:rPr>
        <w:t xml:space="preserve"> </w:t>
      </w:r>
      <w:r w:rsidRPr="001E3D1E">
        <w:t>Клиенту,</w:t>
      </w:r>
      <w:r w:rsidRPr="001E3D1E">
        <w:rPr>
          <w:spacing w:val="70"/>
        </w:rPr>
        <w:t xml:space="preserve"> </w:t>
      </w:r>
      <w:r w:rsidRPr="001E3D1E">
        <w:t>устанавливаемый</w:t>
      </w:r>
      <w:r w:rsidRPr="001E3D1E">
        <w:rPr>
          <w:spacing w:val="70"/>
        </w:rPr>
        <w:t xml:space="preserve"> </w:t>
      </w:r>
      <w:r w:rsidRPr="001E3D1E">
        <w:t>индивидуально</w:t>
      </w:r>
      <w:r w:rsidRPr="001E3D1E">
        <w:rPr>
          <w:spacing w:val="69"/>
        </w:rPr>
        <w:t xml:space="preserve"> </w:t>
      </w:r>
      <w:r w:rsidRPr="001E3D1E">
        <w:t>для</w:t>
      </w:r>
      <w:r w:rsidRPr="001E3D1E">
        <w:rPr>
          <w:spacing w:val="70"/>
        </w:rPr>
        <w:t xml:space="preserve"> </w:t>
      </w:r>
      <w:r w:rsidRPr="001E3D1E">
        <w:t>каждого</w:t>
      </w:r>
      <w:r w:rsidRPr="001E3D1E">
        <w:rPr>
          <w:spacing w:val="69"/>
        </w:rPr>
        <w:t xml:space="preserve"> </w:t>
      </w:r>
      <w:r w:rsidRPr="001E3D1E">
        <w:t>Клиента</w:t>
      </w:r>
      <w:r w:rsidRPr="001E3D1E">
        <w:rPr>
          <w:spacing w:val="69"/>
        </w:rPr>
        <w:t xml:space="preserve"> </w:t>
      </w:r>
      <w:r w:rsidRPr="001E3D1E">
        <w:t>в</w:t>
      </w:r>
      <w:r w:rsidRPr="001E3D1E">
        <w:rPr>
          <w:spacing w:val="69"/>
        </w:rPr>
        <w:t xml:space="preserve"> </w:t>
      </w:r>
      <w:r w:rsidRPr="001E3D1E">
        <w:t>зависимости</w:t>
      </w:r>
      <w:r w:rsidRPr="001E3D1E">
        <w:rPr>
          <w:spacing w:val="70"/>
        </w:rPr>
        <w:t xml:space="preserve"> </w:t>
      </w:r>
      <w:r w:rsidRPr="001E3D1E">
        <w:t>от</w:t>
      </w:r>
    </w:p>
    <w:p w14:paraId="3B2DCB15" w14:textId="77777777" w:rsidR="00AF5686" w:rsidRPr="001E3D1E" w:rsidRDefault="00AF5686">
      <w:pPr>
        <w:pStyle w:val="a3"/>
        <w:spacing w:line="242" w:lineRule="auto"/>
        <w:jc w:val="both"/>
        <w:sectPr w:rsidR="00AF5686" w:rsidRPr="001E3D1E">
          <w:type w:val="continuous"/>
          <w:pgSz w:w="11910" w:h="16840"/>
          <w:pgMar w:top="1100" w:right="283" w:bottom="280" w:left="708" w:header="720" w:footer="720" w:gutter="0"/>
          <w:cols w:space="720"/>
        </w:sectPr>
      </w:pPr>
    </w:p>
    <w:p w14:paraId="66D4C61C" w14:textId="77777777" w:rsidR="00AF5686" w:rsidRPr="001E3D1E" w:rsidRDefault="00C92F09">
      <w:pPr>
        <w:pStyle w:val="a3"/>
        <w:spacing w:before="38" w:line="237" w:lineRule="auto"/>
        <w:ind w:left="992" w:right="563"/>
        <w:jc w:val="both"/>
      </w:pPr>
      <w:r w:rsidRPr="001E3D1E">
        <w:lastRenderedPageBreak/>
        <w:t>объемов</w:t>
      </w:r>
      <w:r w:rsidRPr="001E3D1E">
        <w:rPr>
          <w:spacing w:val="-10"/>
        </w:rPr>
        <w:t xml:space="preserve"> </w:t>
      </w:r>
      <w:r w:rsidRPr="001E3D1E">
        <w:t>заказанных</w:t>
      </w:r>
      <w:r w:rsidRPr="001E3D1E">
        <w:rPr>
          <w:spacing w:val="-10"/>
        </w:rPr>
        <w:t xml:space="preserve"> </w:t>
      </w:r>
      <w:r w:rsidRPr="001E3D1E">
        <w:t>и</w:t>
      </w:r>
      <w:r w:rsidRPr="001E3D1E">
        <w:rPr>
          <w:spacing w:val="-9"/>
        </w:rPr>
        <w:t xml:space="preserve"> </w:t>
      </w:r>
      <w:r w:rsidRPr="001E3D1E">
        <w:t>используемых</w:t>
      </w:r>
      <w:r w:rsidRPr="001E3D1E">
        <w:rPr>
          <w:spacing w:val="-10"/>
        </w:rPr>
        <w:t xml:space="preserve"> </w:t>
      </w:r>
      <w:r w:rsidRPr="001E3D1E">
        <w:t>Сервисов,</w:t>
      </w:r>
      <w:r w:rsidRPr="001E3D1E">
        <w:rPr>
          <w:spacing w:val="-9"/>
        </w:rPr>
        <w:t xml:space="preserve"> </w:t>
      </w:r>
      <w:r w:rsidRPr="001E3D1E">
        <w:t>длительности</w:t>
      </w:r>
      <w:r w:rsidRPr="001E3D1E">
        <w:rPr>
          <w:spacing w:val="-9"/>
        </w:rPr>
        <w:t xml:space="preserve"> </w:t>
      </w:r>
      <w:r w:rsidRPr="001E3D1E">
        <w:t>использования</w:t>
      </w:r>
      <w:r w:rsidRPr="001E3D1E">
        <w:rPr>
          <w:spacing w:val="-9"/>
        </w:rPr>
        <w:t xml:space="preserve"> </w:t>
      </w:r>
      <w:r w:rsidRPr="001E3D1E">
        <w:t>Сервисов,</w:t>
      </w:r>
      <w:r w:rsidRPr="001E3D1E">
        <w:rPr>
          <w:spacing w:val="-9"/>
        </w:rPr>
        <w:t xml:space="preserve"> </w:t>
      </w:r>
      <w:r w:rsidRPr="001E3D1E">
        <w:t>платежной дисциплины</w:t>
      </w:r>
      <w:r w:rsidRPr="001E3D1E">
        <w:rPr>
          <w:spacing w:val="23"/>
        </w:rPr>
        <w:t xml:space="preserve"> </w:t>
      </w:r>
      <w:r w:rsidRPr="001E3D1E">
        <w:t>Клиента,</w:t>
      </w:r>
      <w:r w:rsidRPr="001E3D1E">
        <w:rPr>
          <w:spacing w:val="24"/>
        </w:rPr>
        <w:t xml:space="preserve"> </w:t>
      </w:r>
      <w:r w:rsidRPr="001E3D1E">
        <w:t>а</w:t>
      </w:r>
      <w:r w:rsidRPr="001E3D1E">
        <w:rPr>
          <w:spacing w:val="24"/>
        </w:rPr>
        <w:t xml:space="preserve"> </w:t>
      </w:r>
      <w:r w:rsidRPr="001E3D1E">
        <w:t>также</w:t>
      </w:r>
      <w:r w:rsidRPr="001E3D1E">
        <w:rPr>
          <w:spacing w:val="25"/>
        </w:rPr>
        <w:t xml:space="preserve"> </w:t>
      </w:r>
      <w:r w:rsidRPr="001E3D1E">
        <w:t>иных</w:t>
      </w:r>
      <w:r w:rsidRPr="001E3D1E">
        <w:rPr>
          <w:spacing w:val="24"/>
        </w:rPr>
        <w:t xml:space="preserve"> </w:t>
      </w:r>
      <w:r w:rsidRPr="001E3D1E">
        <w:t>параметров,</w:t>
      </w:r>
      <w:r w:rsidRPr="001E3D1E">
        <w:rPr>
          <w:spacing w:val="25"/>
        </w:rPr>
        <w:t xml:space="preserve"> </w:t>
      </w:r>
      <w:r w:rsidRPr="001E3D1E">
        <w:t>устанавливаемых</w:t>
      </w:r>
      <w:r w:rsidRPr="001E3D1E">
        <w:rPr>
          <w:spacing w:val="33"/>
        </w:rPr>
        <w:t xml:space="preserve"> </w:t>
      </w:r>
      <w:r w:rsidRPr="001E3D1E">
        <w:t>Исполнителем</w:t>
      </w:r>
      <w:r w:rsidRPr="001E3D1E">
        <w:rPr>
          <w:spacing w:val="26"/>
        </w:rPr>
        <w:t xml:space="preserve"> </w:t>
      </w:r>
      <w:r w:rsidRPr="001E3D1E">
        <w:t>и</w:t>
      </w:r>
      <w:r w:rsidRPr="001E3D1E">
        <w:rPr>
          <w:spacing w:val="26"/>
        </w:rPr>
        <w:t xml:space="preserve"> </w:t>
      </w:r>
      <w:r w:rsidRPr="001E3D1E">
        <w:t>платформой</w:t>
      </w:r>
    </w:p>
    <w:p w14:paraId="0BC10614" w14:textId="77777777" w:rsidR="00AF5686" w:rsidRPr="001E3D1E" w:rsidRDefault="00C92F09">
      <w:pPr>
        <w:pStyle w:val="a3"/>
        <w:spacing w:before="1"/>
        <w:ind w:left="992" w:right="556"/>
        <w:jc w:val="both"/>
      </w:pPr>
      <w:r w:rsidRPr="001E3D1E">
        <w:t>«Яндекс.Облако». Информация о размере Кредитного лимита доступна Клиенту в соответствующем разделе Консоли управления;</w:t>
      </w:r>
    </w:p>
    <w:p w14:paraId="0712E1F2" w14:textId="77777777" w:rsidR="00AF5686" w:rsidRPr="001E3D1E" w:rsidRDefault="00C92F09">
      <w:pPr>
        <w:pStyle w:val="a3"/>
        <w:spacing w:line="242" w:lineRule="auto"/>
        <w:ind w:left="992" w:right="566"/>
        <w:jc w:val="both"/>
      </w:pPr>
      <w:r w:rsidRPr="001E3D1E">
        <w:rPr>
          <w:b/>
        </w:rPr>
        <w:t xml:space="preserve">Лимиты </w:t>
      </w:r>
      <w:r w:rsidRPr="001E3D1E">
        <w:t>– технические ограничения использования Сервисов, обусловленные особенностями архитектуры Платформы;</w:t>
      </w:r>
    </w:p>
    <w:p w14:paraId="7A72A89F" w14:textId="77777777" w:rsidR="00AF5686" w:rsidRPr="001E3D1E" w:rsidRDefault="00C92F09">
      <w:pPr>
        <w:pStyle w:val="a3"/>
        <w:ind w:left="992" w:right="563"/>
        <w:jc w:val="both"/>
      </w:pPr>
      <w:r w:rsidRPr="001E3D1E">
        <w:rPr>
          <w:b/>
        </w:rPr>
        <w:t xml:space="preserve">Лицевой счет </w:t>
      </w:r>
      <w:r w:rsidRPr="001E3D1E">
        <w:t>– совокупность записей, отражающая финансовые взаимоотношения между Исполнителем, платформой «Яндекс.Облако» и Клиентом, которая используется для единого суммарного учета заказанных и использованных Сервисов, содержит информацию о платежах Клиента и о задолженности Клиента за использованные, но неоплаченные Сервисы по Договору. Лицевой</w:t>
      </w:r>
      <w:r w:rsidRPr="001E3D1E">
        <w:rPr>
          <w:spacing w:val="-12"/>
        </w:rPr>
        <w:t xml:space="preserve"> </w:t>
      </w:r>
      <w:r w:rsidRPr="001E3D1E">
        <w:t>счет</w:t>
      </w:r>
      <w:r w:rsidRPr="001E3D1E">
        <w:rPr>
          <w:spacing w:val="-15"/>
        </w:rPr>
        <w:t xml:space="preserve"> </w:t>
      </w:r>
      <w:r w:rsidRPr="001E3D1E">
        <w:t>носит</w:t>
      </w:r>
      <w:r w:rsidRPr="001E3D1E">
        <w:rPr>
          <w:spacing w:val="-11"/>
        </w:rPr>
        <w:t xml:space="preserve"> </w:t>
      </w:r>
      <w:r w:rsidRPr="001E3D1E">
        <w:t>технологический</w:t>
      </w:r>
      <w:r w:rsidRPr="001E3D1E">
        <w:rPr>
          <w:spacing w:val="-11"/>
        </w:rPr>
        <w:t xml:space="preserve"> </w:t>
      </w:r>
      <w:r w:rsidRPr="001E3D1E">
        <w:t>характер</w:t>
      </w:r>
      <w:r w:rsidRPr="001E3D1E">
        <w:rPr>
          <w:spacing w:val="-12"/>
        </w:rPr>
        <w:t xml:space="preserve"> </w:t>
      </w:r>
      <w:r w:rsidRPr="001E3D1E">
        <w:t>и</w:t>
      </w:r>
      <w:r w:rsidRPr="001E3D1E">
        <w:rPr>
          <w:spacing w:val="-11"/>
        </w:rPr>
        <w:t xml:space="preserve"> </w:t>
      </w:r>
      <w:r w:rsidRPr="001E3D1E">
        <w:t>не</w:t>
      </w:r>
      <w:r w:rsidRPr="001E3D1E">
        <w:rPr>
          <w:spacing w:val="-12"/>
        </w:rPr>
        <w:t xml:space="preserve"> </w:t>
      </w:r>
      <w:r w:rsidRPr="001E3D1E">
        <w:t>имеет</w:t>
      </w:r>
      <w:r w:rsidRPr="001E3D1E">
        <w:rPr>
          <w:spacing w:val="-12"/>
        </w:rPr>
        <w:t xml:space="preserve"> </w:t>
      </w:r>
      <w:r w:rsidRPr="001E3D1E">
        <w:t>статуса</w:t>
      </w:r>
      <w:r w:rsidRPr="001E3D1E">
        <w:rPr>
          <w:spacing w:val="-13"/>
        </w:rPr>
        <w:t xml:space="preserve"> </w:t>
      </w:r>
      <w:r w:rsidRPr="001E3D1E">
        <w:t>расчетного</w:t>
      </w:r>
      <w:r w:rsidRPr="001E3D1E">
        <w:rPr>
          <w:spacing w:val="-12"/>
        </w:rPr>
        <w:t xml:space="preserve"> </w:t>
      </w:r>
      <w:r w:rsidRPr="001E3D1E">
        <w:t>или</w:t>
      </w:r>
      <w:r w:rsidRPr="001E3D1E">
        <w:rPr>
          <w:spacing w:val="-10"/>
        </w:rPr>
        <w:t xml:space="preserve"> </w:t>
      </w:r>
      <w:r w:rsidRPr="001E3D1E">
        <w:t>банковского</w:t>
      </w:r>
      <w:r w:rsidRPr="001E3D1E">
        <w:rPr>
          <w:spacing w:val="-13"/>
        </w:rPr>
        <w:t xml:space="preserve"> </w:t>
      </w:r>
      <w:r w:rsidRPr="001E3D1E">
        <w:t>счета;</w:t>
      </w:r>
    </w:p>
    <w:p w14:paraId="1BBBE64F" w14:textId="77777777" w:rsidR="00AF5686" w:rsidRPr="001E3D1E" w:rsidRDefault="00C92F09">
      <w:pPr>
        <w:pStyle w:val="a3"/>
        <w:spacing w:before="114"/>
        <w:ind w:left="992" w:right="556"/>
        <w:jc w:val="both"/>
      </w:pPr>
      <w:r w:rsidRPr="001E3D1E">
        <w:rPr>
          <w:b/>
        </w:rPr>
        <w:t xml:space="preserve">Отчётный период </w:t>
      </w:r>
      <w:r w:rsidRPr="001E3D1E">
        <w:t>– период времени с первого по последний день каждого календарного месяца включительно. Первый отчетный период определяется как срок с даты заключения Договора и заканчивая последним числом месяца;</w:t>
      </w:r>
    </w:p>
    <w:p w14:paraId="127F12A2" w14:textId="77777777" w:rsidR="00AF5686" w:rsidRPr="001E3D1E" w:rsidRDefault="00C92F09">
      <w:pPr>
        <w:ind w:left="992" w:right="565"/>
        <w:jc w:val="both"/>
      </w:pPr>
      <w:r w:rsidRPr="001E3D1E">
        <w:rPr>
          <w:b/>
        </w:rPr>
        <w:t xml:space="preserve">Платформа «Яндекс.Облако» (Платформа) </w:t>
      </w:r>
      <w:r w:rsidRPr="001E3D1E">
        <w:t>– программно-аппаратная платформа, состоящая из технических</w:t>
      </w:r>
      <w:r w:rsidRPr="001E3D1E">
        <w:rPr>
          <w:spacing w:val="45"/>
        </w:rPr>
        <w:t xml:space="preserve"> </w:t>
      </w:r>
      <w:r w:rsidRPr="001E3D1E">
        <w:t>и</w:t>
      </w:r>
      <w:r w:rsidRPr="001E3D1E">
        <w:rPr>
          <w:spacing w:val="47"/>
        </w:rPr>
        <w:t xml:space="preserve"> </w:t>
      </w:r>
      <w:r w:rsidRPr="001E3D1E">
        <w:t>программных</w:t>
      </w:r>
      <w:r w:rsidRPr="001E3D1E">
        <w:rPr>
          <w:spacing w:val="45"/>
        </w:rPr>
        <w:t xml:space="preserve"> </w:t>
      </w:r>
      <w:r w:rsidRPr="001E3D1E">
        <w:t>средств,</w:t>
      </w:r>
      <w:r w:rsidRPr="001E3D1E">
        <w:rPr>
          <w:spacing w:val="45"/>
        </w:rPr>
        <w:t xml:space="preserve"> </w:t>
      </w:r>
      <w:r w:rsidRPr="001E3D1E">
        <w:t>размещенных</w:t>
      </w:r>
      <w:r w:rsidRPr="001E3D1E">
        <w:rPr>
          <w:spacing w:val="41"/>
        </w:rPr>
        <w:t xml:space="preserve"> </w:t>
      </w:r>
      <w:r w:rsidRPr="001E3D1E">
        <w:t>на</w:t>
      </w:r>
      <w:r w:rsidRPr="001E3D1E">
        <w:rPr>
          <w:spacing w:val="45"/>
        </w:rPr>
        <w:t xml:space="preserve"> </w:t>
      </w:r>
      <w:r w:rsidRPr="001E3D1E">
        <w:t>инфраструктуре</w:t>
      </w:r>
      <w:r w:rsidRPr="001E3D1E">
        <w:rPr>
          <w:spacing w:val="55"/>
        </w:rPr>
        <w:t xml:space="preserve"> </w:t>
      </w:r>
      <w:r w:rsidRPr="001E3D1E">
        <w:t>ООО</w:t>
      </w:r>
      <w:r w:rsidRPr="001E3D1E">
        <w:rPr>
          <w:spacing w:val="45"/>
        </w:rPr>
        <w:t xml:space="preserve"> </w:t>
      </w:r>
      <w:r w:rsidRPr="001E3D1E">
        <w:t>«ЯНДЕКС»</w:t>
      </w:r>
      <w:r w:rsidRPr="001E3D1E">
        <w:rPr>
          <w:spacing w:val="48"/>
        </w:rPr>
        <w:t xml:space="preserve"> </w:t>
      </w:r>
      <w:r w:rsidRPr="001E3D1E">
        <w:t>и</w:t>
      </w:r>
      <w:r w:rsidRPr="001E3D1E">
        <w:rPr>
          <w:spacing w:val="48"/>
        </w:rPr>
        <w:t xml:space="preserve"> </w:t>
      </w:r>
      <w:r w:rsidRPr="001E3D1E">
        <w:rPr>
          <w:spacing w:val="-5"/>
        </w:rPr>
        <w:t>ООО</w:t>
      </w:r>
    </w:p>
    <w:p w14:paraId="2FFA9197" w14:textId="77777777" w:rsidR="00AF5686" w:rsidRPr="001E3D1E" w:rsidRDefault="00C92F09">
      <w:pPr>
        <w:pStyle w:val="a3"/>
        <w:spacing w:before="2"/>
        <w:ind w:left="992" w:right="566"/>
        <w:jc w:val="both"/>
      </w:pPr>
      <w:r w:rsidRPr="001E3D1E">
        <w:t xml:space="preserve">«Яндекс.Облако», позволяющая использовать Сервисы и иные функциональные возможности </w:t>
      </w:r>
      <w:r w:rsidRPr="001E3D1E">
        <w:rPr>
          <w:spacing w:val="-2"/>
        </w:rPr>
        <w:t>Платформы;</w:t>
      </w:r>
    </w:p>
    <w:p w14:paraId="3AB0254C" w14:textId="77777777" w:rsidR="00AF5686" w:rsidRPr="001E3D1E" w:rsidRDefault="00C92F09">
      <w:pPr>
        <w:pStyle w:val="a3"/>
        <w:ind w:left="992" w:right="562"/>
        <w:jc w:val="both"/>
      </w:pPr>
      <w:r w:rsidRPr="001E3D1E">
        <w:rPr>
          <w:b/>
        </w:rPr>
        <w:t>Сайт</w:t>
      </w:r>
      <w:r w:rsidRPr="001E3D1E">
        <w:rPr>
          <w:b/>
          <w:spacing w:val="-13"/>
        </w:rPr>
        <w:t xml:space="preserve"> </w:t>
      </w:r>
      <w:r w:rsidRPr="001E3D1E">
        <w:t>–</w:t>
      </w:r>
      <w:r w:rsidRPr="001E3D1E">
        <w:rPr>
          <w:spacing w:val="-12"/>
        </w:rPr>
        <w:t xml:space="preserve"> </w:t>
      </w:r>
      <w:r w:rsidRPr="001E3D1E">
        <w:t>веб-сайт,</w:t>
      </w:r>
      <w:r w:rsidRPr="001E3D1E">
        <w:rPr>
          <w:spacing w:val="-13"/>
        </w:rPr>
        <w:t xml:space="preserve"> </w:t>
      </w:r>
      <w:r w:rsidRPr="001E3D1E">
        <w:t>расположенный</w:t>
      </w:r>
      <w:r w:rsidRPr="001E3D1E">
        <w:rPr>
          <w:spacing w:val="-12"/>
        </w:rPr>
        <w:t xml:space="preserve"> </w:t>
      </w:r>
      <w:r w:rsidRPr="001E3D1E">
        <w:t>в</w:t>
      </w:r>
      <w:r w:rsidRPr="001E3D1E">
        <w:rPr>
          <w:spacing w:val="-13"/>
        </w:rPr>
        <w:t xml:space="preserve"> </w:t>
      </w:r>
      <w:r w:rsidRPr="001E3D1E">
        <w:t>сети</w:t>
      </w:r>
      <w:r w:rsidRPr="001E3D1E">
        <w:rPr>
          <w:spacing w:val="-12"/>
        </w:rPr>
        <w:t xml:space="preserve"> </w:t>
      </w:r>
      <w:r w:rsidRPr="001E3D1E">
        <w:t>«Интернет»</w:t>
      </w:r>
      <w:r w:rsidRPr="001E3D1E">
        <w:rPr>
          <w:spacing w:val="-13"/>
        </w:rPr>
        <w:t xml:space="preserve"> </w:t>
      </w:r>
      <w:r w:rsidRPr="001E3D1E">
        <w:t>по</w:t>
      </w:r>
      <w:r w:rsidRPr="001E3D1E">
        <w:rPr>
          <w:spacing w:val="-12"/>
        </w:rPr>
        <w:t xml:space="preserve"> </w:t>
      </w:r>
      <w:r w:rsidRPr="001E3D1E">
        <w:t>адресу</w:t>
      </w:r>
      <w:r w:rsidRPr="001E3D1E">
        <w:rPr>
          <w:spacing w:val="-12"/>
        </w:rPr>
        <w:t xml:space="preserve"> </w:t>
      </w:r>
      <w:hyperlink r:id="rId10">
        <w:r w:rsidRPr="001E3D1E">
          <w:rPr>
            <w:color w:val="0462C1"/>
            <w:u w:val="single" w:color="0462C1"/>
          </w:rPr>
          <w:t>https://cloud.yandex.ru</w:t>
        </w:r>
        <w:r w:rsidRPr="001E3D1E">
          <w:t>,</w:t>
        </w:r>
      </w:hyperlink>
      <w:r w:rsidRPr="001E3D1E">
        <w:rPr>
          <w:spacing w:val="-13"/>
        </w:rPr>
        <w:t xml:space="preserve"> </w:t>
      </w:r>
      <w:r w:rsidRPr="001E3D1E">
        <w:t>через</w:t>
      </w:r>
      <w:r w:rsidRPr="001E3D1E">
        <w:rPr>
          <w:spacing w:val="-12"/>
        </w:rPr>
        <w:t xml:space="preserve"> </w:t>
      </w:r>
      <w:r w:rsidRPr="001E3D1E">
        <w:t>который Клиент получает доступ к Платформе, а также содержащий информацию</w:t>
      </w:r>
      <w:r w:rsidRPr="001E3D1E">
        <w:rPr>
          <w:spacing w:val="-2"/>
        </w:rPr>
        <w:t xml:space="preserve"> </w:t>
      </w:r>
      <w:r w:rsidRPr="001E3D1E">
        <w:t>о Сервисах, их</w:t>
      </w:r>
      <w:r w:rsidRPr="001E3D1E">
        <w:rPr>
          <w:spacing w:val="-4"/>
        </w:rPr>
        <w:t xml:space="preserve"> </w:t>
      </w:r>
      <w:r w:rsidRPr="001E3D1E">
        <w:t>стоимости и условиях использования;</w:t>
      </w:r>
    </w:p>
    <w:p w14:paraId="1293AD7A" w14:textId="77777777" w:rsidR="00AF5686" w:rsidRPr="001E3D1E" w:rsidRDefault="00C92F09">
      <w:pPr>
        <w:pStyle w:val="a3"/>
        <w:ind w:left="992" w:right="559"/>
        <w:jc w:val="both"/>
      </w:pPr>
      <w:r w:rsidRPr="001E3D1E">
        <w:rPr>
          <w:b/>
        </w:rPr>
        <w:t xml:space="preserve">Сервис </w:t>
      </w:r>
      <w:r w:rsidRPr="001E3D1E">
        <w:t>– веб-служба, услуга или программный продукт, позволяющие удаленно использовать отдельные категории ресурсов Платформы и управлять ими, в том числе, но не ограничиваясь, использовать в режиме реального времени виртуальные вычислительные мощности</w:t>
      </w:r>
      <w:r w:rsidRPr="001E3D1E">
        <w:rPr>
          <w:spacing w:val="30"/>
        </w:rPr>
        <w:t xml:space="preserve"> </w:t>
      </w:r>
      <w:r w:rsidRPr="001E3D1E">
        <w:t>платформы</w:t>
      </w:r>
    </w:p>
    <w:p w14:paraId="4672E521" w14:textId="77777777" w:rsidR="00AF5686" w:rsidRPr="001E3D1E" w:rsidRDefault="00C92F09">
      <w:pPr>
        <w:pStyle w:val="a3"/>
        <w:spacing w:before="2"/>
        <w:ind w:left="992" w:right="564"/>
        <w:jc w:val="both"/>
      </w:pPr>
      <w:r w:rsidRPr="001E3D1E">
        <w:t>«Яндекс.Облако» для размещения информации и Контента в информационных системах, осуществлять удаленное хранение и обработку информации и Контента, выполнять удаленный доступ к программным продуктам.</w:t>
      </w:r>
    </w:p>
    <w:p w14:paraId="40CD0B97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276"/>
        </w:tabs>
        <w:spacing w:before="265"/>
        <w:ind w:left="1276" w:hanging="284"/>
      </w:pPr>
      <w:r w:rsidRPr="001E3D1E">
        <w:t>ПРЕДМЕТ</w:t>
      </w:r>
      <w:r w:rsidRPr="001E3D1E">
        <w:rPr>
          <w:spacing w:val="-10"/>
        </w:rPr>
        <w:t xml:space="preserve"> </w:t>
      </w:r>
      <w:r w:rsidRPr="001E3D1E">
        <w:rPr>
          <w:spacing w:val="-2"/>
        </w:rPr>
        <w:t>ДОГОВОРА</w:t>
      </w:r>
    </w:p>
    <w:p w14:paraId="15426937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8"/>
          <w:tab w:val="left" w:pos="1566"/>
        </w:tabs>
        <w:spacing w:before="1" w:line="259" w:lineRule="auto"/>
        <w:ind w:right="558" w:hanging="566"/>
      </w:pPr>
      <w:r w:rsidRPr="001E3D1E">
        <w:t>В</w:t>
      </w:r>
      <w:r w:rsidRPr="001E3D1E">
        <w:rPr>
          <w:spacing w:val="-13"/>
        </w:rPr>
        <w:t xml:space="preserve"> </w:t>
      </w:r>
      <w:r w:rsidRPr="001E3D1E">
        <w:t>рамках</w:t>
      </w:r>
      <w:r w:rsidRPr="001E3D1E">
        <w:rPr>
          <w:spacing w:val="-12"/>
        </w:rPr>
        <w:t xml:space="preserve"> </w:t>
      </w:r>
      <w:r w:rsidRPr="001E3D1E">
        <w:t>Договора</w:t>
      </w:r>
      <w:r w:rsidRPr="001E3D1E">
        <w:rPr>
          <w:spacing w:val="-13"/>
        </w:rPr>
        <w:t xml:space="preserve"> </w:t>
      </w:r>
      <w:r w:rsidRPr="001E3D1E">
        <w:t>Исполнитель</w:t>
      </w:r>
      <w:r w:rsidRPr="001E3D1E">
        <w:rPr>
          <w:spacing w:val="-12"/>
        </w:rPr>
        <w:t xml:space="preserve"> </w:t>
      </w:r>
      <w:r w:rsidRPr="001E3D1E">
        <w:t>предоставляет</w:t>
      </w:r>
      <w:r w:rsidRPr="001E3D1E">
        <w:rPr>
          <w:spacing w:val="-13"/>
        </w:rPr>
        <w:t xml:space="preserve"> </w:t>
      </w:r>
      <w:r w:rsidRPr="001E3D1E">
        <w:t>Клиенту</w:t>
      </w:r>
      <w:r w:rsidRPr="001E3D1E">
        <w:rPr>
          <w:spacing w:val="-12"/>
        </w:rPr>
        <w:t xml:space="preserve"> </w:t>
      </w:r>
      <w:r w:rsidRPr="001E3D1E">
        <w:t>за</w:t>
      </w:r>
      <w:r w:rsidRPr="001E3D1E">
        <w:rPr>
          <w:spacing w:val="-13"/>
        </w:rPr>
        <w:t xml:space="preserve"> </w:t>
      </w:r>
      <w:r w:rsidRPr="001E3D1E">
        <w:t>плату</w:t>
      </w:r>
      <w:r w:rsidRPr="001E3D1E">
        <w:rPr>
          <w:spacing w:val="-12"/>
        </w:rPr>
        <w:t xml:space="preserve"> </w:t>
      </w:r>
      <w:r w:rsidRPr="001E3D1E">
        <w:t>право</w:t>
      </w:r>
      <w:r w:rsidRPr="001E3D1E">
        <w:rPr>
          <w:spacing w:val="-12"/>
        </w:rPr>
        <w:t xml:space="preserve"> </w:t>
      </w:r>
      <w:r w:rsidRPr="001E3D1E">
        <w:t>использовать</w:t>
      </w:r>
      <w:r w:rsidRPr="001E3D1E">
        <w:rPr>
          <w:spacing w:val="-13"/>
        </w:rPr>
        <w:t xml:space="preserve"> </w:t>
      </w:r>
      <w:r w:rsidRPr="001E3D1E">
        <w:t>Сервисы Платформы «Яндекс.Облако» (далее – «Сервисы») в течение срока действия Договора. Полный перечень и описание Сервисов, а также связанных с ними услуг, предлагаемых Исполнителем Клиенту, содержатся в Приложении к настоящему договору.</w:t>
      </w:r>
    </w:p>
    <w:p w14:paraId="2FCB0FCA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8"/>
          <w:tab w:val="left" w:pos="1566"/>
        </w:tabs>
        <w:spacing w:before="1"/>
        <w:ind w:right="562" w:hanging="566"/>
      </w:pPr>
      <w:r w:rsidRPr="001E3D1E">
        <w:t>Стороны вправе согласовать предоставление Сервисов в заранее определенном объеме и количестве (далее – «Резервируемый объем Сервисов»), в течение срока, определенного Договором (далее – «Период резерва»). Условия предоставления Резервируемого объема Сервисов согласовываются Сторонами в приложениях к настоящему Договору.</w:t>
      </w:r>
    </w:p>
    <w:p w14:paraId="1C2983B0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1"/>
        <w:ind w:right="571" w:hanging="566"/>
      </w:pPr>
      <w:r w:rsidRPr="001E3D1E">
        <w:t>Заключением настоящего Договора Клиент подтверждает, что он согласен и ознакомлен со следующими документами, являющимися неотъемлемой частью Договора:</w:t>
      </w:r>
    </w:p>
    <w:p w14:paraId="7FADBF77" w14:textId="77777777" w:rsidR="00AF5686" w:rsidRPr="001E3D1E" w:rsidRDefault="00C92F09">
      <w:pPr>
        <w:pStyle w:val="a4"/>
        <w:numPr>
          <w:ilvl w:val="0"/>
          <w:numId w:val="2"/>
        </w:numPr>
        <w:tabs>
          <w:tab w:val="left" w:pos="1843"/>
        </w:tabs>
        <w:ind w:right="559"/>
      </w:pPr>
      <w:r w:rsidRPr="001E3D1E">
        <w:t xml:space="preserve">Специальные условия использования Сервисов (далее – «Специальные условия»), размещенные в сети «Интернет» по адресу: </w:t>
      </w:r>
      <w:hyperlink r:id="rId11">
        <w:r w:rsidRPr="001E3D1E">
          <w:rPr>
            <w:color w:val="0000FF"/>
            <w:u w:val="single" w:color="0000FF"/>
          </w:rPr>
          <w:t>https://yandex.ru/legal/cloud_specialterms</w:t>
        </w:r>
        <w:r w:rsidRPr="001E3D1E">
          <w:t>;</w:t>
        </w:r>
      </w:hyperlink>
    </w:p>
    <w:p w14:paraId="479731D7" w14:textId="77777777" w:rsidR="00AF5686" w:rsidRPr="001E3D1E" w:rsidRDefault="00C92F09">
      <w:pPr>
        <w:pStyle w:val="a4"/>
        <w:numPr>
          <w:ilvl w:val="0"/>
          <w:numId w:val="2"/>
        </w:numPr>
        <w:tabs>
          <w:tab w:val="left" w:pos="1842"/>
        </w:tabs>
        <w:spacing w:before="1" w:line="267" w:lineRule="exact"/>
        <w:ind w:left="1842" w:hanging="284"/>
      </w:pPr>
      <w:r w:rsidRPr="001E3D1E">
        <w:t>Соглашение</w:t>
      </w:r>
      <w:r w:rsidRPr="001E3D1E">
        <w:rPr>
          <w:spacing w:val="63"/>
        </w:rPr>
        <w:t xml:space="preserve"> </w:t>
      </w:r>
      <w:r w:rsidRPr="001E3D1E">
        <w:t>об</w:t>
      </w:r>
      <w:r w:rsidRPr="001E3D1E">
        <w:rPr>
          <w:spacing w:val="63"/>
        </w:rPr>
        <w:t xml:space="preserve"> </w:t>
      </w:r>
      <w:r w:rsidRPr="001E3D1E">
        <w:t>уровне</w:t>
      </w:r>
      <w:r w:rsidRPr="001E3D1E">
        <w:rPr>
          <w:spacing w:val="65"/>
        </w:rPr>
        <w:t xml:space="preserve"> </w:t>
      </w:r>
      <w:r w:rsidRPr="001E3D1E">
        <w:t>обслуживания</w:t>
      </w:r>
      <w:r w:rsidRPr="001E3D1E">
        <w:rPr>
          <w:spacing w:val="66"/>
        </w:rPr>
        <w:t xml:space="preserve"> </w:t>
      </w:r>
      <w:r w:rsidRPr="001E3D1E">
        <w:t>(далее</w:t>
      </w:r>
      <w:r w:rsidRPr="001E3D1E">
        <w:rPr>
          <w:spacing w:val="67"/>
        </w:rPr>
        <w:t xml:space="preserve"> </w:t>
      </w:r>
      <w:r w:rsidRPr="001E3D1E">
        <w:t>–</w:t>
      </w:r>
      <w:r w:rsidRPr="001E3D1E">
        <w:rPr>
          <w:spacing w:val="60"/>
        </w:rPr>
        <w:t xml:space="preserve"> </w:t>
      </w:r>
      <w:r w:rsidRPr="001E3D1E">
        <w:t>«Соглашение»),</w:t>
      </w:r>
      <w:r w:rsidRPr="001E3D1E">
        <w:rPr>
          <w:spacing w:val="66"/>
        </w:rPr>
        <w:t xml:space="preserve"> </w:t>
      </w:r>
      <w:r w:rsidRPr="001E3D1E">
        <w:t>размещенное</w:t>
      </w:r>
      <w:r w:rsidRPr="001E3D1E">
        <w:rPr>
          <w:spacing w:val="60"/>
        </w:rPr>
        <w:t xml:space="preserve"> </w:t>
      </w:r>
      <w:r w:rsidRPr="001E3D1E">
        <w:t>в</w:t>
      </w:r>
      <w:r w:rsidRPr="001E3D1E">
        <w:rPr>
          <w:spacing w:val="65"/>
        </w:rPr>
        <w:t xml:space="preserve"> </w:t>
      </w:r>
      <w:r w:rsidRPr="001E3D1E">
        <w:rPr>
          <w:spacing w:val="-4"/>
        </w:rPr>
        <w:t>сети</w:t>
      </w:r>
    </w:p>
    <w:p w14:paraId="0E5FD774" w14:textId="77777777" w:rsidR="00AF5686" w:rsidRPr="001E3D1E" w:rsidRDefault="00C92F09">
      <w:pPr>
        <w:pStyle w:val="a3"/>
        <w:spacing w:line="267" w:lineRule="exact"/>
        <w:ind w:left="1843"/>
        <w:jc w:val="both"/>
      </w:pPr>
      <w:r w:rsidRPr="001E3D1E">
        <w:t>«Интернет»</w:t>
      </w:r>
      <w:r w:rsidRPr="001E3D1E">
        <w:rPr>
          <w:spacing w:val="-1"/>
        </w:rPr>
        <w:t xml:space="preserve"> </w:t>
      </w:r>
      <w:r w:rsidRPr="001E3D1E">
        <w:t>по</w:t>
      </w:r>
      <w:r w:rsidRPr="001E3D1E">
        <w:rPr>
          <w:spacing w:val="-3"/>
        </w:rPr>
        <w:t xml:space="preserve"> </w:t>
      </w:r>
      <w:r w:rsidRPr="001E3D1E">
        <w:t>адресу:</w:t>
      </w:r>
      <w:r w:rsidRPr="001E3D1E">
        <w:rPr>
          <w:spacing w:val="1"/>
        </w:rPr>
        <w:t xml:space="preserve"> </w:t>
      </w:r>
      <w:hyperlink r:id="rId12">
        <w:r w:rsidRPr="001E3D1E">
          <w:rPr>
            <w:color w:val="0000FF"/>
            <w:spacing w:val="-2"/>
            <w:u w:val="single" w:color="0000FF"/>
          </w:rPr>
          <w:t>https://yandex.ru/legal/cloud_sla</w:t>
        </w:r>
      </w:hyperlink>
      <w:r w:rsidRPr="001E3D1E">
        <w:rPr>
          <w:spacing w:val="-2"/>
        </w:rPr>
        <w:t>;</w:t>
      </w:r>
    </w:p>
    <w:p w14:paraId="0DD94886" w14:textId="77777777" w:rsidR="00AF5686" w:rsidRPr="001E3D1E" w:rsidRDefault="00C92F09">
      <w:pPr>
        <w:pStyle w:val="a4"/>
        <w:numPr>
          <w:ilvl w:val="0"/>
          <w:numId w:val="2"/>
        </w:numPr>
        <w:tabs>
          <w:tab w:val="left" w:pos="1843"/>
        </w:tabs>
        <w:spacing w:before="1"/>
        <w:ind w:right="564"/>
      </w:pPr>
      <w:r w:rsidRPr="001E3D1E">
        <w:t xml:space="preserve">Регламент технического обслуживания Сервисов (далее – «Регламент»), размещенный в сети «Интернет» по адресу: </w:t>
      </w:r>
      <w:hyperlink r:id="rId13">
        <w:r w:rsidRPr="001E3D1E">
          <w:rPr>
            <w:color w:val="0000FF"/>
            <w:u w:val="single" w:color="0000FF"/>
          </w:rPr>
          <w:t>https://yandex.ru/legal/cloud_technicalregulations</w:t>
        </w:r>
      </w:hyperlink>
      <w:r w:rsidRPr="001E3D1E">
        <w:t>;</w:t>
      </w:r>
    </w:p>
    <w:p w14:paraId="63BFE5D0" w14:textId="77777777" w:rsidR="00AF5686" w:rsidRPr="001E3D1E" w:rsidRDefault="00C92F09">
      <w:pPr>
        <w:pStyle w:val="a4"/>
        <w:numPr>
          <w:ilvl w:val="0"/>
          <w:numId w:val="2"/>
        </w:numPr>
        <w:tabs>
          <w:tab w:val="left" w:pos="1842"/>
        </w:tabs>
        <w:spacing w:before="3" w:line="267" w:lineRule="exact"/>
        <w:ind w:left="1842" w:hanging="284"/>
      </w:pPr>
      <w:r w:rsidRPr="001E3D1E">
        <w:t>Правила</w:t>
      </w:r>
      <w:r w:rsidRPr="001E3D1E">
        <w:rPr>
          <w:spacing w:val="-3"/>
        </w:rPr>
        <w:t xml:space="preserve"> </w:t>
      </w:r>
      <w:r w:rsidRPr="001E3D1E">
        <w:t>допустимого</w:t>
      </w:r>
      <w:r w:rsidRPr="001E3D1E">
        <w:rPr>
          <w:spacing w:val="-2"/>
        </w:rPr>
        <w:t xml:space="preserve"> </w:t>
      </w:r>
      <w:r w:rsidRPr="001E3D1E">
        <w:t>использования</w:t>
      </w:r>
      <w:r w:rsidRPr="001E3D1E">
        <w:rPr>
          <w:spacing w:val="-1"/>
        </w:rPr>
        <w:t xml:space="preserve"> </w:t>
      </w:r>
      <w:r w:rsidRPr="001E3D1E">
        <w:t>Сервисов</w:t>
      </w:r>
      <w:r w:rsidRPr="001E3D1E">
        <w:rPr>
          <w:spacing w:val="-3"/>
        </w:rPr>
        <w:t xml:space="preserve"> </w:t>
      </w:r>
      <w:r w:rsidRPr="001E3D1E">
        <w:t>(далее</w:t>
      </w:r>
      <w:r w:rsidRPr="001E3D1E">
        <w:rPr>
          <w:spacing w:val="2"/>
        </w:rPr>
        <w:t xml:space="preserve"> </w:t>
      </w:r>
      <w:r w:rsidRPr="001E3D1E">
        <w:t>–</w:t>
      </w:r>
      <w:r w:rsidRPr="001E3D1E">
        <w:rPr>
          <w:spacing w:val="-2"/>
        </w:rPr>
        <w:t xml:space="preserve"> </w:t>
      </w:r>
      <w:r w:rsidRPr="001E3D1E">
        <w:t>«Правила»),</w:t>
      </w:r>
      <w:r w:rsidRPr="001E3D1E">
        <w:rPr>
          <w:spacing w:val="-1"/>
        </w:rPr>
        <w:t xml:space="preserve"> </w:t>
      </w:r>
      <w:r w:rsidRPr="001E3D1E">
        <w:t>размещенные</w:t>
      </w:r>
      <w:r w:rsidRPr="001E3D1E">
        <w:rPr>
          <w:spacing w:val="-1"/>
        </w:rPr>
        <w:t xml:space="preserve"> </w:t>
      </w:r>
      <w:r w:rsidRPr="001E3D1E">
        <w:t>в</w:t>
      </w:r>
      <w:r w:rsidRPr="001E3D1E">
        <w:rPr>
          <w:spacing w:val="-2"/>
        </w:rPr>
        <w:t xml:space="preserve"> </w:t>
      </w:r>
      <w:r w:rsidRPr="001E3D1E">
        <w:rPr>
          <w:spacing w:val="-4"/>
        </w:rPr>
        <w:t>сети</w:t>
      </w:r>
    </w:p>
    <w:p w14:paraId="53E0520D" w14:textId="77777777" w:rsidR="00AF5686" w:rsidRPr="001E3D1E" w:rsidRDefault="00C92F09">
      <w:pPr>
        <w:pStyle w:val="a3"/>
        <w:spacing w:line="267" w:lineRule="exact"/>
        <w:ind w:left="1843"/>
        <w:jc w:val="both"/>
      </w:pPr>
      <w:r w:rsidRPr="001E3D1E">
        <w:t>«Интернет»</w:t>
      </w:r>
      <w:r w:rsidRPr="001E3D1E">
        <w:rPr>
          <w:spacing w:val="-1"/>
        </w:rPr>
        <w:t xml:space="preserve"> </w:t>
      </w:r>
      <w:r w:rsidRPr="001E3D1E">
        <w:t>по</w:t>
      </w:r>
      <w:r w:rsidRPr="001E3D1E">
        <w:rPr>
          <w:spacing w:val="-3"/>
        </w:rPr>
        <w:t xml:space="preserve"> </w:t>
      </w:r>
      <w:r w:rsidRPr="001E3D1E">
        <w:t>адресу:</w:t>
      </w:r>
      <w:r w:rsidRPr="001E3D1E">
        <w:rPr>
          <w:spacing w:val="1"/>
        </w:rPr>
        <w:t xml:space="preserve"> </w:t>
      </w:r>
      <w:hyperlink r:id="rId14">
        <w:r w:rsidRPr="001E3D1E">
          <w:rPr>
            <w:color w:val="0000FF"/>
            <w:spacing w:val="-2"/>
            <w:u w:val="single" w:color="0000FF"/>
          </w:rPr>
          <w:t>https://yandex.ru/legal/cloud_aup</w:t>
        </w:r>
      </w:hyperlink>
      <w:r w:rsidRPr="001E3D1E">
        <w:rPr>
          <w:spacing w:val="-2"/>
        </w:rPr>
        <w:t>;</w:t>
      </w:r>
    </w:p>
    <w:p w14:paraId="5FB88F5E" w14:textId="77777777" w:rsidR="00AF5686" w:rsidRPr="001E3D1E" w:rsidRDefault="00C92F09">
      <w:pPr>
        <w:pStyle w:val="a4"/>
        <w:numPr>
          <w:ilvl w:val="0"/>
          <w:numId w:val="2"/>
        </w:numPr>
        <w:tabs>
          <w:tab w:val="left" w:pos="1842"/>
        </w:tabs>
        <w:spacing w:before="1"/>
        <w:ind w:left="1842" w:hanging="284"/>
      </w:pPr>
      <w:r w:rsidRPr="001E3D1E">
        <w:t>Соглашение</w:t>
      </w:r>
      <w:r w:rsidRPr="001E3D1E">
        <w:rPr>
          <w:spacing w:val="34"/>
        </w:rPr>
        <w:t xml:space="preserve">  </w:t>
      </w:r>
      <w:r w:rsidRPr="001E3D1E">
        <w:t>об</w:t>
      </w:r>
      <w:r w:rsidRPr="001E3D1E">
        <w:rPr>
          <w:spacing w:val="33"/>
        </w:rPr>
        <w:t xml:space="preserve">  </w:t>
      </w:r>
      <w:r w:rsidRPr="001E3D1E">
        <w:t>обработке</w:t>
      </w:r>
      <w:r w:rsidRPr="001E3D1E">
        <w:rPr>
          <w:spacing w:val="34"/>
        </w:rPr>
        <w:t xml:space="preserve">  </w:t>
      </w:r>
      <w:r w:rsidRPr="001E3D1E">
        <w:t>данных,</w:t>
      </w:r>
      <w:r w:rsidRPr="001E3D1E">
        <w:rPr>
          <w:spacing w:val="34"/>
        </w:rPr>
        <w:t xml:space="preserve">  </w:t>
      </w:r>
      <w:r w:rsidRPr="001E3D1E">
        <w:t>размещенное</w:t>
      </w:r>
      <w:r w:rsidRPr="001E3D1E">
        <w:rPr>
          <w:spacing w:val="32"/>
        </w:rPr>
        <w:t xml:space="preserve">  </w:t>
      </w:r>
      <w:r w:rsidRPr="001E3D1E">
        <w:t>в</w:t>
      </w:r>
      <w:r w:rsidRPr="001E3D1E">
        <w:rPr>
          <w:spacing w:val="34"/>
        </w:rPr>
        <w:t xml:space="preserve">  </w:t>
      </w:r>
      <w:r w:rsidRPr="001E3D1E">
        <w:t>сети</w:t>
      </w:r>
      <w:r w:rsidRPr="001E3D1E">
        <w:rPr>
          <w:spacing w:val="32"/>
        </w:rPr>
        <w:t xml:space="preserve">  </w:t>
      </w:r>
      <w:r w:rsidRPr="001E3D1E">
        <w:t>«Интернет»</w:t>
      </w:r>
      <w:r w:rsidRPr="001E3D1E">
        <w:rPr>
          <w:spacing w:val="35"/>
        </w:rPr>
        <w:t xml:space="preserve">  </w:t>
      </w:r>
      <w:r w:rsidRPr="001E3D1E">
        <w:t>по</w:t>
      </w:r>
      <w:r w:rsidRPr="001E3D1E">
        <w:rPr>
          <w:spacing w:val="33"/>
        </w:rPr>
        <w:t xml:space="preserve">  </w:t>
      </w:r>
      <w:r w:rsidRPr="001E3D1E">
        <w:rPr>
          <w:spacing w:val="-2"/>
        </w:rPr>
        <w:t>адресу:</w:t>
      </w:r>
    </w:p>
    <w:p w14:paraId="4660F066" w14:textId="77777777" w:rsidR="00AF5686" w:rsidRPr="001E3D1E" w:rsidRDefault="00C92F09">
      <w:pPr>
        <w:pStyle w:val="a3"/>
        <w:spacing w:before="2" w:line="267" w:lineRule="exact"/>
        <w:ind w:left="1843"/>
      </w:pPr>
      <w:r w:rsidRPr="001E3D1E">
        <w:rPr>
          <w:spacing w:val="-2"/>
        </w:rPr>
        <w:t>https://yandex.ru/legal/cloud_dpa.</w:t>
      </w:r>
    </w:p>
    <w:p w14:paraId="0FF35E70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8"/>
        </w:tabs>
        <w:ind w:right="573" w:hanging="566"/>
      </w:pPr>
      <w:r w:rsidRPr="001E3D1E">
        <w:t>Использование</w:t>
      </w:r>
      <w:r w:rsidRPr="001E3D1E">
        <w:rPr>
          <w:spacing w:val="40"/>
        </w:rPr>
        <w:t xml:space="preserve"> </w:t>
      </w:r>
      <w:r w:rsidRPr="001E3D1E">
        <w:t>Сервисов</w:t>
      </w:r>
      <w:r w:rsidRPr="001E3D1E">
        <w:rPr>
          <w:spacing w:val="40"/>
        </w:rPr>
        <w:t xml:space="preserve"> </w:t>
      </w:r>
      <w:r w:rsidRPr="001E3D1E">
        <w:t>также</w:t>
      </w:r>
      <w:r w:rsidRPr="001E3D1E">
        <w:rPr>
          <w:spacing w:val="40"/>
        </w:rPr>
        <w:t xml:space="preserve"> </w:t>
      </w:r>
      <w:r w:rsidRPr="001E3D1E">
        <w:t>регулируется</w:t>
      </w:r>
      <w:r w:rsidRPr="001E3D1E">
        <w:rPr>
          <w:spacing w:val="40"/>
        </w:rPr>
        <w:t xml:space="preserve"> </w:t>
      </w:r>
      <w:r w:rsidRPr="001E3D1E">
        <w:t>следующими</w:t>
      </w:r>
      <w:r w:rsidRPr="001E3D1E">
        <w:rPr>
          <w:spacing w:val="40"/>
        </w:rPr>
        <w:t xml:space="preserve"> </w:t>
      </w:r>
      <w:r w:rsidRPr="001E3D1E">
        <w:t>обязательными</w:t>
      </w:r>
      <w:r w:rsidRPr="001E3D1E">
        <w:rPr>
          <w:spacing w:val="40"/>
        </w:rPr>
        <w:t xml:space="preserve"> </w:t>
      </w:r>
      <w:r w:rsidRPr="001E3D1E">
        <w:t>документами ООО «ЯНДЕКС» (ОГРН: 1027700229193):</w:t>
      </w:r>
    </w:p>
    <w:p w14:paraId="067A98F3" w14:textId="77777777" w:rsidR="00AF5686" w:rsidRPr="001E3D1E" w:rsidRDefault="00C92F09">
      <w:pPr>
        <w:pStyle w:val="a4"/>
        <w:numPr>
          <w:ilvl w:val="0"/>
          <w:numId w:val="3"/>
        </w:numPr>
        <w:tabs>
          <w:tab w:val="left" w:pos="1842"/>
        </w:tabs>
        <w:spacing w:line="280" w:lineRule="exact"/>
        <w:ind w:left="1842" w:hanging="284"/>
      </w:pPr>
      <w:r w:rsidRPr="001E3D1E">
        <w:t>Пользовательское</w:t>
      </w:r>
      <w:r w:rsidRPr="001E3D1E">
        <w:rPr>
          <w:spacing w:val="-6"/>
        </w:rPr>
        <w:t xml:space="preserve"> </w:t>
      </w:r>
      <w:r w:rsidRPr="001E3D1E">
        <w:t>соглашение</w:t>
      </w:r>
      <w:r w:rsidRPr="001E3D1E">
        <w:rPr>
          <w:spacing w:val="-4"/>
        </w:rPr>
        <w:t xml:space="preserve"> </w:t>
      </w:r>
      <w:r w:rsidRPr="001E3D1E">
        <w:t>сервисов</w:t>
      </w:r>
      <w:r w:rsidRPr="001E3D1E">
        <w:rPr>
          <w:spacing w:val="-5"/>
        </w:rPr>
        <w:t xml:space="preserve"> </w:t>
      </w:r>
      <w:r w:rsidRPr="001E3D1E">
        <w:t>Яндекса</w:t>
      </w:r>
      <w:r w:rsidRPr="001E3D1E">
        <w:rPr>
          <w:spacing w:val="-4"/>
        </w:rPr>
        <w:t xml:space="preserve"> </w:t>
      </w:r>
      <w:r w:rsidRPr="001E3D1E">
        <w:rPr>
          <w:spacing w:val="-2"/>
        </w:rPr>
        <w:t>(</w:t>
      </w:r>
      <w:hyperlink r:id="rId15">
        <w:r w:rsidRPr="001E3D1E">
          <w:rPr>
            <w:color w:val="0000FF"/>
            <w:spacing w:val="-2"/>
            <w:u w:val="single" w:color="0000FF"/>
          </w:rPr>
          <w:t>https://yandex.ru/legal/rules/</w:t>
        </w:r>
      </w:hyperlink>
      <w:r w:rsidRPr="001E3D1E">
        <w:rPr>
          <w:spacing w:val="-2"/>
        </w:rPr>
        <w:t>);</w:t>
      </w:r>
    </w:p>
    <w:p w14:paraId="284A66D7" w14:textId="77777777" w:rsidR="00AF5686" w:rsidRPr="001E3D1E" w:rsidRDefault="00C92F09">
      <w:pPr>
        <w:pStyle w:val="a4"/>
        <w:numPr>
          <w:ilvl w:val="0"/>
          <w:numId w:val="3"/>
        </w:numPr>
        <w:tabs>
          <w:tab w:val="left" w:pos="1842"/>
        </w:tabs>
        <w:ind w:left="1842" w:hanging="284"/>
      </w:pPr>
      <w:r w:rsidRPr="001E3D1E">
        <w:t>Политика</w:t>
      </w:r>
      <w:r w:rsidRPr="001E3D1E">
        <w:rPr>
          <w:spacing w:val="-7"/>
        </w:rPr>
        <w:t xml:space="preserve"> </w:t>
      </w:r>
      <w:r w:rsidRPr="001E3D1E">
        <w:t>о конфиденциальности</w:t>
      </w:r>
      <w:r w:rsidRPr="001E3D1E">
        <w:rPr>
          <w:spacing w:val="-8"/>
        </w:rPr>
        <w:t xml:space="preserve"> </w:t>
      </w:r>
      <w:r w:rsidRPr="001E3D1E">
        <w:rPr>
          <w:spacing w:val="-2"/>
        </w:rPr>
        <w:t>(</w:t>
      </w:r>
      <w:hyperlink r:id="rId16">
        <w:r w:rsidRPr="001E3D1E">
          <w:rPr>
            <w:color w:val="0000FF"/>
            <w:spacing w:val="-2"/>
            <w:u w:val="single" w:color="0000FF"/>
          </w:rPr>
          <w:t>https://yandex.ru/legal/confidential/</w:t>
        </w:r>
      </w:hyperlink>
      <w:r w:rsidRPr="001E3D1E">
        <w:rPr>
          <w:spacing w:val="-2"/>
        </w:rPr>
        <w:t>);</w:t>
      </w:r>
    </w:p>
    <w:p w14:paraId="4958014C" w14:textId="77777777" w:rsidR="00AF5686" w:rsidRPr="001E3D1E" w:rsidRDefault="00AF5686">
      <w:pPr>
        <w:pStyle w:val="a4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5036AD7B" w14:textId="77777777" w:rsidR="00AF5686" w:rsidRPr="001E3D1E" w:rsidRDefault="00C92F09">
      <w:pPr>
        <w:pStyle w:val="a4"/>
        <w:numPr>
          <w:ilvl w:val="0"/>
          <w:numId w:val="3"/>
        </w:numPr>
        <w:tabs>
          <w:tab w:val="left" w:pos="1843"/>
        </w:tabs>
        <w:spacing w:before="74"/>
        <w:ind w:right="565"/>
      </w:pPr>
      <w:r w:rsidRPr="001E3D1E">
        <w:lastRenderedPageBreak/>
        <w:t>Условия</w:t>
      </w:r>
      <w:r w:rsidRPr="001E3D1E">
        <w:rPr>
          <w:spacing w:val="-8"/>
        </w:rPr>
        <w:t xml:space="preserve"> </w:t>
      </w:r>
      <w:r w:rsidRPr="001E3D1E">
        <w:t>использования</w:t>
      </w:r>
      <w:r w:rsidRPr="001E3D1E">
        <w:rPr>
          <w:spacing w:val="-9"/>
        </w:rPr>
        <w:t xml:space="preserve"> </w:t>
      </w:r>
      <w:r w:rsidRPr="001E3D1E">
        <w:t>Платформы</w:t>
      </w:r>
      <w:r w:rsidRPr="001E3D1E">
        <w:rPr>
          <w:spacing w:val="-11"/>
        </w:rPr>
        <w:t xml:space="preserve"> </w:t>
      </w:r>
      <w:r w:rsidRPr="001E3D1E">
        <w:t>«Яндекс.Облако»,</w:t>
      </w:r>
      <w:r w:rsidRPr="001E3D1E">
        <w:rPr>
          <w:spacing w:val="-9"/>
        </w:rPr>
        <w:t xml:space="preserve"> </w:t>
      </w:r>
      <w:r w:rsidRPr="001E3D1E">
        <w:t>размещенное</w:t>
      </w:r>
      <w:r w:rsidRPr="001E3D1E">
        <w:rPr>
          <w:spacing w:val="-9"/>
        </w:rPr>
        <w:t xml:space="preserve"> </w:t>
      </w:r>
      <w:r w:rsidRPr="001E3D1E">
        <w:t>в</w:t>
      </w:r>
      <w:r w:rsidRPr="001E3D1E">
        <w:rPr>
          <w:spacing w:val="-10"/>
        </w:rPr>
        <w:t xml:space="preserve"> </w:t>
      </w:r>
      <w:r w:rsidRPr="001E3D1E">
        <w:t>сети</w:t>
      </w:r>
      <w:r w:rsidRPr="001E3D1E">
        <w:rPr>
          <w:spacing w:val="-13"/>
        </w:rPr>
        <w:t xml:space="preserve"> </w:t>
      </w:r>
      <w:r w:rsidRPr="001E3D1E">
        <w:t>«Интернет»</w:t>
      </w:r>
      <w:r w:rsidRPr="001E3D1E">
        <w:rPr>
          <w:spacing w:val="-7"/>
        </w:rPr>
        <w:t xml:space="preserve"> </w:t>
      </w:r>
      <w:r w:rsidRPr="001E3D1E">
        <w:t xml:space="preserve">по адресу: </w:t>
      </w:r>
      <w:hyperlink r:id="rId17">
        <w:r w:rsidRPr="001E3D1E">
          <w:rPr>
            <w:color w:val="0000FF"/>
            <w:u w:val="single" w:color="0000FF"/>
          </w:rPr>
          <w:t>https://yandex.ru/legal/cloud_termsofuse</w:t>
        </w:r>
      </w:hyperlink>
      <w:r w:rsidRPr="001E3D1E">
        <w:rPr>
          <w:color w:val="0000FF"/>
        </w:rPr>
        <w:t xml:space="preserve"> </w:t>
      </w:r>
      <w:r w:rsidRPr="001E3D1E">
        <w:t>(далее - «Условия использования»)</w:t>
      </w:r>
    </w:p>
    <w:p w14:paraId="5CAA1E99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line="242" w:lineRule="auto"/>
        <w:ind w:right="572" w:hanging="566"/>
      </w:pPr>
      <w:r w:rsidRPr="001E3D1E">
        <w:t>Клиент обязуется соблюдать размещенные на Сайте Инструкции, касающиеся вопросов функционирования Платформы и использования Сервисов, предназначенные для Клиента.</w:t>
      </w:r>
    </w:p>
    <w:p w14:paraId="0564C866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0" w:hanging="566"/>
      </w:pPr>
      <w:r w:rsidRPr="001E3D1E">
        <w:t>ООО</w:t>
      </w:r>
      <w:r w:rsidRPr="001E3D1E">
        <w:rPr>
          <w:spacing w:val="-3"/>
        </w:rPr>
        <w:t xml:space="preserve"> </w:t>
      </w:r>
      <w:r w:rsidRPr="001E3D1E">
        <w:t>«ЯНДЕКС» и</w:t>
      </w:r>
      <w:r w:rsidRPr="001E3D1E">
        <w:rPr>
          <w:spacing w:val="-1"/>
        </w:rPr>
        <w:t xml:space="preserve"> </w:t>
      </w:r>
      <w:r w:rsidRPr="001E3D1E">
        <w:t>платформа «Яндекс.Облако» оставляют</w:t>
      </w:r>
      <w:r w:rsidRPr="001E3D1E">
        <w:rPr>
          <w:spacing w:val="-2"/>
        </w:rPr>
        <w:t xml:space="preserve"> </w:t>
      </w:r>
      <w:r w:rsidRPr="001E3D1E">
        <w:t>за</w:t>
      </w:r>
      <w:r w:rsidRPr="001E3D1E">
        <w:rPr>
          <w:spacing w:val="-3"/>
        </w:rPr>
        <w:t xml:space="preserve"> </w:t>
      </w:r>
      <w:r w:rsidRPr="001E3D1E">
        <w:t>собой</w:t>
      </w:r>
      <w:r w:rsidRPr="001E3D1E">
        <w:rPr>
          <w:spacing w:val="-2"/>
        </w:rPr>
        <w:t xml:space="preserve"> </w:t>
      </w:r>
      <w:r w:rsidRPr="001E3D1E">
        <w:t>право</w:t>
      </w:r>
      <w:r w:rsidRPr="001E3D1E">
        <w:rPr>
          <w:spacing w:val="-4"/>
        </w:rPr>
        <w:t xml:space="preserve"> </w:t>
      </w:r>
      <w:r w:rsidRPr="001E3D1E">
        <w:t>вносить</w:t>
      </w:r>
      <w:r w:rsidRPr="001E3D1E">
        <w:rPr>
          <w:spacing w:val="-1"/>
        </w:rPr>
        <w:t xml:space="preserve"> </w:t>
      </w:r>
      <w:r w:rsidRPr="001E3D1E">
        <w:t>изменения в документы, указанные в пункте 2.3 настоящего Договора. В случае внесения изменений в соответствующие документы, такие изменения вступают в силу с момента размещения измененного текста соответствующего документа в сети «Интернет» по адресам, указанным в</w:t>
      </w:r>
      <w:r w:rsidRPr="001E3D1E">
        <w:rPr>
          <w:spacing w:val="-3"/>
        </w:rPr>
        <w:t xml:space="preserve"> </w:t>
      </w:r>
      <w:r w:rsidRPr="001E3D1E">
        <w:t>п.</w:t>
      </w:r>
      <w:r w:rsidRPr="001E3D1E">
        <w:rPr>
          <w:spacing w:val="-3"/>
        </w:rPr>
        <w:t xml:space="preserve"> </w:t>
      </w:r>
      <w:r w:rsidRPr="001E3D1E">
        <w:t>2.3.</w:t>
      </w:r>
      <w:r w:rsidRPr="001E3D1E">
        <w:rPr>
          <w:spacing w:val="-3"/>
        </w:rPr>
        <w:t xml:space="preserve"> </w:t>
      </w:r>
      <w:r w:rsidRPr="001E3D1E">
        <w:t>Договора</w:t>
      </w:r>
      <w:r w:rsidRPr="001E3D1E">
        <w:rPr>
          <w:spacing w:val="-3"/>
        </w:rPr>
        <w:t xml:space="preserve"> </w:t>
      </w:r>
      <w:r w:rsidRPr="001E3D1E">
        <w:t>для</w:t>
      </w:r>
      <w:r w:rsidRPr="001E3D1E">
        <w:rPr>
          <w:spacing w:val="-2"/>
        </w:rPr>
        <w:t xml:space="preserve"> </w:t>
      </w:r>
      <w:r w:rsidRPr="001E3D1E">
        <w:t>соответствующих</w:t>
      </w:r>
      <w:r w:rsidRPr="001E3D1E">
        <w:rPr>
          <w:spacing w:val="-3"/>
        </w:rPr>
        <w:t xml:space="preserve"> </w:t>
      </w:r>
      <w:r w:rsidRPr="001E3D1E">
        <w:t>документов,</w:t>
      </w:r>
      <w:r w:rsidRPr="001E3D1E">
        <w:rPr>
          <w:spacing w:val="-2"/>
        </w:rPr>
        <w:t xml:space="preserve"> </w:t>
      </w:r>
      <w:r w:rsidRPr="001E3D1E">
        <w:t>если</w:t>
      </w:r>
      <w:r w:rsidRPr="001E3D1E">
        <w:rPr>
          <w:spacing w:val="-2"/>
        </w:rPr>
        <w:t xml:space="preserve"> </w:t>
      </w:r>
      <w:r w:rsidRPr="001E3D1E">
        <w:t>иной</w:t>
      </w:r>
      <w:r w:rsidRPr="001E3D1E">
        <w:rPr>
          <w:spacing w:val="-6"/>
        </w:rPr>
        <w:t xml:space="preserve"> </w:t>
      </w:r>
      <w:r w:rsidRPr="001E3D1E">
        <w:t>срок</w:t>
      </w:r>
      <w:r w:rsidRPr="001E3D1E">
        <w:rPr>
          <w:spacing w:val="-4"/>
        </w:rPr>
        <w:t xml:space="preserve"> </w:t>
      </w:r>
      <w:r w:rsidRPr="001E3D1E">
        <w:t>вступления</w:t>
      </w:r>
      <w:r w:rsidRPr="001E3D1E">
        <w:rPr>
          <w:spacing w:val="-7"/>
        </w:rPr>
        <w:t xml:space="preserve"> </w:t>
      </w:r>
      <w:r w:rsidRPr="001E3D1E">
        <w:t>изменений</w:t>
      </w:r>
      <w:r w:rsidRPr="001E3D1E">
        <w:rPr>
          <w:spacing w:val="-2"/>
        </w:rPr>
        <w:t xml:space="preserve"> </w:t>
      </w:r>
      <w:r w:rsidRPr="001E3D1E">
        <w:t>в силу не определен дополнительно при таком размещении.</w:t>
      </w:r>
    </w:p>
    <w:p w14:paraId="0668AB5A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1" w:hanging="566"/>
      </w:pPr>
      <w:r w:rsidRPr="001E3D1E">
        <w:t>Информация, связанная с запуском новых Сервисов и добавлением новых функциональных возможностей Сервисов, размещается на Сайте без направления дополнительных уведомлений Клиенту. Обязательные документы, указанные в п.п.2.3,2.4. Договора, могут быть</w:t>
      </w:r>
      <w:r w:rsidRPr="001E3D1E">
        <w:rPr>
          <w:spacing w:val="-3"/>
        </w:rPr>
        <w:t xml:space="preserve"> </w:t>
      </w:r>
      <w:r w:rsidRPr="001E3D1E">
        <w:t>изменены</w:t>
      </w:r>
      <w:r w:rsidRPr="001E3D1E">
        <w:rPr>
          <w:spacing w:val="-6"/>
        </w:rPr>
        <w:t xml:space="preserve"> </w:t>
      </w:r>
      <w:r w:rsidRPr="001E3D1E">
        <w:t>ООО</w:t>
      </w:r>
      <w:r w:rsidRPr="001E3D1E">
        <w:rPr>
          <w:spacing w:val="-10"/>
        </w:rPr>
        <w:t xml:space="preserve"> </w:t>
      </w:r>
      <w:r w:rsidRPr="001E3D1E">
        <w:t>«ЯНДЕКС»</w:t>
      </w:r>
      <w:r w:rsidRPr="001E3D1E">
        <w:rPr>
          <w:spacing w:val="-2"/>
        </w:rPr>
        <w:t xml:space="preserve"> </w:t>
      </w:r>
      <w:r w:rsidRPr="001E3D1E">
        <w:t>без</w:t>
      </w:r>
      <w:r w:rsidRPr="001E3D1E">
        <w:rPr>
          <w:spacing w:val="-2"/>
        </w:rPr>
        <w:t xml:space="preserve"> </w:t>
      </w:r>
      <w:r w:rsidRPr="001E3D1E">
        <w:t>какого-либо</w:t>
      </w:r>
      <w:r w:rsidRPr="001E3D1E">
        <w:rPr>
          <w:spacing w:val="-5"/>
        </w:rPr>
        <w:t xml:space="preserve"> </w:t>
      </w:r>
      <w:r w:rsidRPr="001E3D1E">
        <w:t>специального</w:t>
      </w:r>
      <w:r w:rsidRPr="001E3D1E">
        <w:rPr>
          <w:spacing w:val="-5"/>
        </w:rPr>
        <w:t xml:space="preserve"> </w:t>
      </w:r>
      <w:r w:rsidRPr="001E3D1E">
        <w:t>уведомления,</w:t>
      </w:r>
      <w:r w:rsidRPr="001E3D1E">
        <w:rPr>
          <w:spacing w:val="-9"/>
        </w:rPr>
        <w:t xml:space="preserve"> </w:t>
      </w:r>
      <w:r w:rsidRPr="001E3D1E">
        <w:t>новая</w:t>
      </w:r>
      <w:r w:rsidRPr="001E3D1E">
        <w:rPr>
          <w:spacing w:val="-9"/>
        </w:rPr>
        <w:t xml:space="preserve"> </w:t>
      </w:r>
      <w:r w:rsidRPr="001E3D1E">
        <w:t>редакция вышеуказанных документов вступает в силу с момента их размещения в сети</w:t>
      </w:r>
      <w:r w:rsidRPr="001E3D1E">
        <w:rPr>
          <w:spacing w:val="-1"/>
        </w:rPr>
        <w:t xml:space="preserve"> </w:t>
      </w:r>
      <w:r w:rsidRPr="001E3D1E">
        <w:t>«Интернет» по указанным в пп.2.3 и 2.4. Договора адресам.</w:t>
      </w:r>
    </w:p>
    <w:p w14:paraId="78825B4E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5" w:hanging="566"/>
      </w:pPr>
      <w:r w:rsidRPr="001E3D1E">
        <w:t>Риск не ознакомления с новой редакцией документов, указанных в п.п.2.3., 2.4. Договора, несет Клиент. Использование Клиентом Сервисов после внесения изменений в вышеуказанные документы считается согласием с их новой редакцией. Клиент вправе отказаться от принятия изменений и дополнений в документы, указанные в п.2.3. Договора, что будет означать отказ Клиента от исполнения Договора.</w:t>
      </w:r>
    </w:p>
    <w:p w14:paraId="3BF5C7B5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6"/>
        </w:tabs>
        <w:spacing w:before="261"/>
        <w:ind w:left="1556" w:hanging="564"/>
        <w:jc w:val="both"/>
      </w:pPr>
      <w:r w:rsidRPr="001E3D1E">
        <w:t>СРОК</w:t>
      </w:r>
      <w:r w:rsidRPr="001E3D1E">
        <w:rPr>
          <w:spacing w:val="-3"/>
        </w:rPr>
        <w:t xml:space="preserve"> </w:t>
      </w:r>
      <w:r w:rsidRPr="001E3D1E">
        <w:t>ДЕЙСТВИЯ</w:t>
      </w:r>
      <w:r w:rsidRPr="001E3D1E">
        <w:rPr>
          <w:spacing w:val="-3"/>
        </w:rPr>
        <w:t xml:space="preserve"> </w:t>
      </w:r>
      <w:r w:rsidRPr="001E3D1E">
        <w:rPr>
          <w:spacing w:val="-2"/>
        </w:rPr>
        <w:t>ДОГОВОРА</w:t>
      </w:r>
    </w:p>
    <w:p w14:paraId="5EFB34B5" w14:textId="77777777" w:rsidR="00B04CF7" w:rsidRPr="001E3D1E" w:rsidRDefault="00C92F09" w:rsidP="00B04CF7">
      <w:pPr>
        <w:pStyle w:val="a4"/>
        <w:numPr>
          <w:ilvl w:val="1"/>
          <w:numId w:val="1"/>
        </w:numPr>
        <w:tabs>
          <w:tab w:val="left" w:pos="1556"/>
        </w:tabs>
        <w:spacing w:before="2"/>
        <w:ind w:left="1556" w:hanging="564"/>
        <w:rPr>
          <w:spacing w:val="-2"/>
        </w:rPr>
      </w:pPr>
      <w:r w:rsidRPr="001E3D1E">
        <w:t>Договор</w:t>
      </w:r>
      <w:r w:rsidRPr="001E3D1E">
        <w:rPr>
          <w:spacing w:val="-6"/>
        </w:rPr>
        <w:t xml:space="preserve"> </w:t>
      </w:r>
      <w:r w:rsidRPr="001E3D1E">
        <w:t>вступает</w:t>
      </w:r>
      <w:r w:rsidRPr="001E3D1E">
        <w:rPr>
          <w:spacing w:val="-3"/>
        </w:rPr>
        <w:t xml:space="preserve"> </w:t>
      </w:r>
      <w:r w:rsidRPr="001E3D1E">
        <w:t>в</w:t>
      </w:r>
      <w:r w:rsidRPr="001E3D1E">
        <w:rPr>
          <w:spacing w:val="-3"/>
        </w:rPr>
        <w:t xml:space="preserve"> </w:t>
      </w:r>
      <w:r w:rsidRPr="001E3D1E">
        <w:t>силу</w:t>
      </w:r>
      <w:r w:rsidRPr="001E3D1E">
        <w:rPr>
          <w:spacing w:val="-3"/>
        </w:rPr>
        <w:t xml:space="preserve"> </w:t>
      </w:r>
      <w:r w:rsidRPr="001E3D1E">
        <w:t>с</w:t>
      </w:r>
      <w:r w:rsidRPr="001E3D1E">
        <w:rPr>
          <w:spacing w:val="-1"/>
        </w:rPr>
        <w:t xml:space="preserve"> </w:t>
      </w:r>
      <w:r w:rsidRPr="001E3D1E">
        <w:t>даты</w:t>
      </w:r>
      <w:r w:rsidRPr="001E3D1E">
        <w:rPr>
          <w:spacing w:val="-4"/>
        </w:rPr>
        <w:t xml:space="preserve"> </w:t>
      </w:r>
      <w:r w:rsidRPr="001E3D1E">
        <w:t>его</w:t>
      </w:r>
      <w:r w:rsidRPr="001E3D1E">
        <w:rPr>
          <w:spacing w:val="-4"/>
        </w:rPr>
        <w:t xml:space="preserve"> </w:t>
      </w:r>
      <w:r w:rsidRPr="001E3D1E">
        <w:t>подписания</w:t>
      </w:r>
      <w:r w:rsidRPr="001E3D1E">
        <w:rPr>
          <w:spacing w:val="-2"/>
        </w:rPr>
        <w:t xml:space="preserve"> </w:t>
      </w:r>
      <w:r w:rsidRPr="001E3D1E">
        <w:t>Сторонами</w:t>
      </w:r>
      <w:r w:rsidRPr="001E3D1E">
        <w:rPr>
          <w:spacing w:val="-3"/>
        </w:rPr>
        <w:t xml:space="preserve"> </w:t>
      </w:r>
      <w:r w:rsidRPr="001E3D1E">
        <w:t>и действует</w:t>
      </w:r>
      <w:r w:rsidRPr="001E3D1E">
        <w:rPr>
          <w:spacing w:val="-7"/>
        </w:rPr>
        <w:t xml:space="preserve"> </w:t>
      </w:r>
      <w:r w:rsidRPr="001E3D1E">
        <w:t>до</w:t>
      </w:r>
      <w:r w:rsidRPr="001E3D1E">
        <w:rPr>
          <w:spacing w:val="-4"/>
        </w:rPr>
        <w:t xml:space="preserve"> </w:t>
      </w:r>
      <w:r w:rsidRPr="001E3D1E">
        <w:t>31.12.2026</w:t>
      </w:r>
      <w:r w:rsidRPr="001E3D1E">
        <w:rPr>
          <w:spacing w:val="-1"/>
        </w:rPr>
        <w:t xml:space="preserve"> </w:t>
      </w:r>
      <w:r w:rsidRPr="001E3D1E">
        <w:rPr>
          <w:spacing w:val="-2"/>
        </w:rPr>
        <w:t>года</w:t>
      </w:r>
      <w:r w:rsidR="00B04CF7" w:rsidRPr="001E3D1E">
        <w:rPr>
          <w:spacing w:val="-2"/>
        </w:rPr>
        <w:t>,</w:t>
      </w:r>
      <w:r w:rsidR="00B04CF7" w:rsidRPr="001E3D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B04CF7" w:rsidRPr="001E3D1E">
        <w:rPr>
          <w:spacing w:val="-2"/>
        </w:rPr>
        <w:t xml:space="preserve">а в </w:t>
      </w:r>
    </w:p>
    <w:p w14:paraId="6621E84E" w14:textId="77777777" w:rsidR="00AF5686" w:rsidRPr="001E3D1E" w:rsidRDefault="00B04CF7" w:rsidP="00B04CF7">
      <w:pPr>
        <w:pStyle w:val="a4"/>
        <w:tabs>
          <w:tab w:val="left" w:pos="1556"/>
        </w:tabs>
        <w:spacing w:before="2"/>
        <w:ind w:left="1556" w:firstLine="0"/>
        <w:rPr>
          <w:spacing w:val="-2"/>
        </w:rPr>
      </w:pPr>
      <w:r w:rsidRPr="001E3D1E">
        <w:rPr>
          <w:spacing w:val="-2"/>
        </w:rPr>
        <w:t>части неисполненных обязательств, до момента их полного исполнения.</w:t>
      </w:r>
    </w:p>
    <w:p w14:paraId="3DD9EF66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2"/>
        <w:ind w:right="559" w:hanging="566"/>
      </w:pPr>
      <w:r w:rsidRPr="001E3D1E">
        <w:t xml:space="preserve">В случае, если Клиентом была акцептована Оферта, размещенная по адресу: </w:t>
      </w:r>
      <w:hyperlink r:id="rId18">
        <w:r w:rsidRPr="001E3D1E">
          <w:rPr>
            <w:color w:val="0000FF"/>
            <w:u w:val="single" w:color="0000FF"/>
          </w:rPr>
          <w:t>https://yandex.ru/legal/cloud_oferta/</w:t>
        </w:r>
        <w:r w:rsidRPr="001E3D1E">
          <w:t>,</w:t>
        </w:r>
      </w:hyperlink>
      <w:r w:rsidRPr="001E3D1E">
        <w:t xml:space="preserve"> то с даты заключения настоящего Договора Оферта прекращает свое действие. Все обязательства Сторон, вытекающие из Оферты, с даты заключения настоящего Договора подлежат исполнению в соответствии с положениями Договора. В указанной случае Договор распространяет свое действие на отношения Сторон, возникшие с даты акцепта Клиентом Оферты.</w:t>
      </w:r>
    </w:p>
    <w:p w14:paraId="6CC1E794" w14:textId="77777777" w:rsidR="00AF5686" w:rsidRPr="001E3D1E" w:rsidRDefault="00AF5686">
      <w:pPr>
        <w:pStyle w:val="a3"/>
      </w:pPr>
    </w:p>
    <w:p w14:paraId="65DE1C90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6"/>
        </w:tabs>
        <w:spacing w:before="1"/>
        <w:ind w:left="1556" w:hanging="564"/>
        <w:jc w:val="both"/>
      </w:pPr>
      <w:r w:rsidRPr="001E3D1E">
        <w:t>УПРАВЛЕНИЕ</w:t>
      </w:r>
      <w:r w:rsidRPr="001E3D1E">
        <w:rPr>
          <w:spacing w:val="-5"/>
        </w:rPr>
        <w:t xml:space="preserve"> </w:t>
      </w:r>
      <w:r w:rsidRPr="001E3D1E">
        <w:rPr>
          <w:spacing w:val="-2"/>
        </w:rPr>
        <w:t>СЕРВИСАМИ</w:t>
      </w:r>
    </w:p>
    <w:p w14:paraId="14FAADA3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1"/>
        <w:ind w:right="567" w:hanging="566"/>
      </w:pPr>
      <w:r w:rsidRPr="001E3D1E">
        <w:t>Доступ к Сервисам предоставляется Клиенту удаленно через сеть «Интернет». Организация доступа к Сервисам через сеть «Интернет» является обязанностью Клиента и не входит в обязанности Исполнителя.</w:t>
      </w:r>
    </w:p>
    <w:p w14:paraId="6FE3FA36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3" w:hanging="566"/>
      </w:pPr>
      <w:r w:rsidRPr="001E3D1E">
        <w:t>Доступ к Сервисам, предоставляется Клиенту в течение 1 (одного) рабочего дня с момента заключения настоящего Договора и регистрации Клиента на Платформе. Исполнитель уведомляет Клиента о предоставлении доступа по адресу электронной почты Клиента.</w:t>
      </w:r>
    </w:p>
    <w:p w14:paraId="1802EC12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3" w:hanging="566"/>
      </w:pPr>
      <w:r w:rsidRPr="001E3D1E">
        <w:t>Заказ Сервисов, а также настройка и управление всеми Сервисами, доступными Клиенту, осуществляются Клиентом с помощью Консоли управления, интерфейса командной строки или API Сервисов. Использование Сервиса начинается с момента предоставления Клиенту удаленного доступа к соответствующему Сервису.</w:t>
      </w:r>
    </w:p>
    <w:p w14:paraId="43272B28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2" w:line="237" w:lineRule="auto"/>
        <w:ind w:right="568" w:hanging="566"/>
      </w:pPr>
      <w:r w:rsidRPr="001E3D1E">
        <w:t>Технические</w:t>
      </w:r>
      <w:r w:rsidRPr="001E3D1E">
        <w:rPr>
          <w:spacing w:val="-13"/>
        </w:rPr>
        <w:t xml:space="preserve"> </w:t>
      </w:r>
      <w:r w:rsidRPr="001E3D1E">
        <w:t>и</w:t>
      </w:r>
      <w:r w:rsidRPr="001E3D1E">
        <w:rPr>
          <w:spacing w:val="-12"/>
        </w:rPr>
        <w:t xml:space="preserve"> </w:t>
      </w:r>
      <w:r w:rsidRPr="001E3D1E">
        <w:t>организационные</w:t>
      </w:r>
      <w:r w:rsidRPr="001E3D1E">
        <w:rPr>
          <w:spacing w:val="-13"/>
        </w:rPr>
        <w:t xml:space="preserve"> </w:t>
      </w:r>
      <w:r w:rsidRPr="001E3D1E">
        <w:t>условия</w:t>
      </w:r>
      <w:r w:rsidRPr="001E3D1E">
        <w:rPr>
          <w:spacing w:val="-12"/>
        </w:rPr>
        <w:t xml:space="preserve"> </w:t>
      </w:r>
      <w:r w:rsidRPr="001E3D1E">
        <w:t>пользования</w:t>
      </w:r>
      <w:r w:rsidRPr="001E3D1E">
        <w:rPr>
          <w:spacing w:val="-13"/>
        </w:rPr>
        <w:t xml:space="preserve"> </w:t>
      </w:r>
      <w:r w:rsidRPr="001E3D1E">
        <w:t>Сервисами</w:t>
      </w:r>
      <w:r w:rsidRPr="001E3D1E">
        <w:rPr>
          <w:spacing w:val="-12"/>
        </w:rPr>
        <w:t xml:space="preserve"> </w:t>
      </w:r>
      <w:r w:rsidRPr="001E3D1E">
        <w:t>определяются</w:t>
      </w:r>
      <w:r w:rsidRPr="001E3D1E">
        <w:rPr>
          <w:spacing w:val="-13"/>
        </w:rPr>
        <w:t xml:space="preserve"> </w:t>
      </w:r>
      <w:r w:rsidRPr="001E3D1E">
        <w:t>технической документацией и Инструкциями, которые размещаются на Сайте.</w:t>
      </w:r>
    </w:p>
    <w:p w14:paraId="50AF7559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2"/>
        <w:ind w:right="563" w:hanging="566"/>
      </w:pPr>
      <w:r w:rsidRPr="001E3D1E">
        <w:t>Если Клиент предоставляет какие-либо права по управлению Сервисами третьим лицам, такие третьи лица (представители Клиента) обязаны соблюдать условия Договора и документов, на которые даны ссылки в Договоре. Обязанность довести условия Договора и документов, на которые даны ссылки в Договоре до сведения таких третьих лиц (представителей Клиента), лежит на Клиенте. Ответственность перед Исполнителем и платформой «Яндекс.Облако» за любые действие таких третьих лиц (представителей Клиента), связанные с использованием Сервисов, несет Клиент.</w:t>
      </w:r>
    </w:p>
    <w:p w14:paraId="7635ACAC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7" w:hanging="566"/>
      </w:pPr>
      <w:r w:rsidRPr="001E3D1E">
        <w:t>В рамках взаимодействия Клиента и третьих лиц в процессе управления Сервисами, Исполнитель и платформа «Яндекс.Облако» выступают исключительно как лицо, организовавшее техническую возможность такого взаимодействия. Связанные с таким взаимодействием передача, хранение и обеспечение доступа к предоставляемой Клиентом</w:t>
      </w:r>
    </w:p>
    <w:p w14:paraId="042E3E6B" w14:textId="77777777" w:rsidR="00AF5686" w:rsidRPr="001E3D1E" w:rsidRDefault="00AF5686">
      <w:pPr>
        <w:pStyle w:val="a4"/>
        <w:sectPr w:rsidR="00AF5686" w:rsidRPr="001E3D1E">
          <w:pgSz w:w="11910" w:h="16840"/>
          <w:pgMar w:top="1060" w:right="283" w:bottom="280" w:left="708" w:header="720" w:footer="720" w:gutter="0"/>
          <w:cols w:space="720"/>
        </w:sectPr>
      </w:pPr>
    </w:p>
    <w:p w14:paraId="7D1D5321" w14:textId="77777777" w:rsidR="00AF5686" w:rsidRPr="001E3D1E" w:rsidRDefault="00C92F09">
      <w:pPr>
        <w:pStyle w:val="a3"/>
        <w:spacing w:before="38" w:line="237" w:lineRule="auto"/>
        <w:ind w:left="1558" w:right="536"/>
      </w:pPr>
      <w:r w:rsidRPr="001E3D1E">
        <w:lastRenderedPageBreak/>
        <w:t>третьим лицам</w:t>
      </w:r>
      <w:r w:rsidRPr="001E3D1E">
        <w:rPr>
          <w:spacing w:val="-2"/>
        </w:rPr>
        <w:t xml:space="preserve"> </w:t>
      </w:r>
      <w:r w:rsidRPr="001E3D1E">
        <w:t>информации</w:t>
      </w:r>
      <w:r w:rsidRPr="001E3D1E">
        <w:rPr>
          <w:spacing w:val="-2"/>
        </w:rPr>
        <w:t xml:space="preserve"> </w:t>
      </w:r>
      <w:r w:rsidRPr="001E3D1E">
        <w:t>и</w:t>
      </w:r>
      <w:r w:rsidRPr="001E3D1E">
        <w:rPr>
          <w:spacing w:val="-2"/>
        </w:rPr>
        <w:t xml:space="preserve"> </w:t>
      </w:r>
      <w:r w:rsidRPr="001E3D1E">
        <w:t>иному</w:t>
      </w:r>
      <w:r w:rsidRPr="001E3D1E">
        <w:rPr>
          <w:spacing w:val="-3"/>
        </w:rPr>
        <w:t xml:space="preserve"> </w:t>
      </w:r>
      <w:r w:rsidRPr="001E3D1E">
        <w:t>Контенту, осуществляются без</w:t>
      </w:r>
      <w:r w:rsidRPr="001E3D1E">
        <w:rPr>
          <w:spacing w:val="-1"/>
        </w:rPr>
        <w:t xml:space="preserve"> </w:t>
      </w:r>
      <w:r w:rsidRPr="001E3D1E">
        <w:t>изменения</w:t>
      </w:r>
      <w:r w:rsidRPr="001E3D1E">
        <w:rPr>
          <w:spacing w:val="-2"/>
        </w:rPr>
        <w:t xml:space="preserve"> </w:t>
      </w:r>
      <w:r w:rsidRPr="001E3D1E">
        <w:t>информации и</w:t>
      </w:r>
      <w:r w:rsidRPr="001E3D1E">
        <w:rPr>
          <w:spacing w:val="68"/>
          <w:w w:val="150"/>
        </w:rPr>
        <w:t xml:space="preserve"> </w:t>
      </w:r>
      <w:r w:rsidRPr="001E3D1E">
        <w:t>Контента</w:t>
      </w:r>
      <w:r w:rsidRPr="001E3D1E">
        <w:rPr>
          <w:spacing w:val="67"/>
          <w:w w:val="150"/>
        </w:rPr>
        <w:t xml:space="preserve"> </w:t>
      </w:r>
      <w:r w:rsidRPr="001E3D1E">
        <w:t>или</w:t>
      </w:r>
      <w:r w:rsidRPr="001E3D1E">
        <w:rPr>
          <w:spacing w:val="68"/>
          <w:w w:val="150"/>
        </w:rPr>
        <w:t xml:space="preserve"> </w:t>
      </w:r>
      <w:r w:rsidRPr="001E3D1E">
        <w:t>влияния</w:t>
      </w:r>
      <w:r w:rsidRPr="001E3D1E">
        <w:rPr>
          <w:spacing w:val="62"/>
          <w:w w:val="150"/>
        </w:rPr>
        <w:t xml:space="preserve"> </w:t>
      </w:r>
      <w:r w:rsidRPr="001E3D1E">
        <w:t>на</w:t>
      </w:r>
      <w:r w:rsidRPr="001E3D1E">
        <w:rPr>
          <w:spacing w:val="67"/>
          <w:w w:val="150"/>
        </w:rPr>
        <w:t xml:space="preserve"> </w:t>
      </w:r>
      <w:r w:rsidRPr="001E3D1E">
        <w:t>его</w:t>
      </w:r>
      <w:r w:rsidRPr="001E3D1E">
        <w:rPr>
          <w:spacing w:val="61"/>
          <w:w w:val="150"/>
        </w:rPr>
        <w:t xml:space="preserve"> </w:t>
      </w:r>
      <w:r w:rsidRPr="001E3D1E">
        <w:t>содержание</w:t>
      </w:r>
      <w:r w:rsidRPr="001E3D1E">
        <w:rPr>
          <w:spacing w:val="63"/>
          <w:w w:val="150"/>
        </w:rPr>
        <w:t xml:space="preserve"> </w:t>
      </w:r>
      <w:r w:rsidRPr="001E3D1E">
        <w:t>со</w:t>
      </w:r>
      <w:r w:rsidRPr="001E3D1E">
        <w:rPr>
          <w:spacing w:val="62"/>
          <w:w w:val="150"/>
        </w:rPr>
        <w:t xml:space="preserve"> </w:t>
      </w:r>
      <w:r w:rsidRPr="001E3D1E">
        <w:t>стороны</w:t>
      </w:r>
      <w:r w:rsidRPr="001E3D1E">
        <w:rPr>
          <w:spacing w:val="74"/>
          <w:w w:val="150"/>
        </w:rPr>
        <w:t xml:space="preserve"> </w:t>
      </w:r>
      <w:r w:rsidRPr="001E3D1E">
        <w:t>Исполнителя</w:t>
      </w:r>
      <w:r w:rsidRPr="001E3D1E">
        <w:rPr>
          <w:spacing w:val="67"/>
          <w:w w:val="150"/>
        </w:rPr>
        <w:t xml:space="preserve"> </w:t>
      </w:r>
      <w:r w:rsidRPr="001E3D1E">
        <w:t>и</w:t>
      </w:r>
      <w:r w:rsidRPr="001E3D1E">
        <w:rPr>
          <w:spacing w:val="63"/>
          <w:w w:val="150"/>
        </w:rPr>
        <w:t xml:space="preserve"> </w:t>
      </w:r>
      <w:r w:rsidRPr="001E3D1E">
        <w:rPr>
          <w:spacing w:val="-2"/>
        </w:rPr>
        <w:t>платформы</w:t>
      </w:r>
    </w:p>
    <w:p w14:paraId="690B0508" w14:textId="77777777" w:rsidR="00AF5686" w:rsidRPr="001E3D1E" w:rsidRDefault="00C92F09">
      <w:pPr>
        <w:pStyle w:val="a3"/>
        <w:spacing w:before="1"/>
        <w:ind w:left="1558"/>
      </w:pPr>
      <w:r w:rsidRPr="001E3D1E">
        <w:rPr>
          <w:spacing w:val="-2"/>
        </w:rPr>
        <w:t>«Яндекс.Облако».</w:t>
      </w:r>
    </w:p>
    <w:p w14:paraId="66CD0169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6"/>
        </w:tabs>
        <w:spacing w:before="267"/>
        <w:ind w:left="1556" w:hanging="564"/>
        <w:jc w:val="both"/>
      </w:pPr>
      <w:r w:rsidRPr="001E3D1E">
        <w:t>СТОИМОСТЬ</w:t>
      </w:r>
      <w:r w:rsidRPr="001E3D1E">
        <w:rPr>
          <w:spacing w:val="-6"/>
        </w:rPr>
        <w:t xml:space="preserve"> </w:t>
      </w:r>
      <w:r w:rsidRPr="001E3D1E">
        <w:rPr>
          <w:spacing w:val="-2"/>
        </w:rPr>
        <w:t>СЕРВИСОВ</w:t>
      </w:r>
    </w:p>
    <w:p w14:paraId="61BBFC7F" w14:textId="77777777" w:rsidR="00AF5686" w:rsidRPr="001E3D1E" w:rsidRDefault="00C92F09">
      <w:pPr>
        <w:pStyle w:val="a3"/>
        <w:numPr>
          <w:ilvl w:val="1"/>
          <w:numId w:val="1"/>
        </w:numPr>
      </w:pPr>
      <w:r w:rsidRPr="001E3D1E">
        <w:t>Стоимость Сервисов, а также связанных с ними услуг определяется в соответствии с тарифами, опубликованными на Сайте и рассчитывается в соответствии с правилами тарификации конкретного Сервиса, определенными в Специальных условиях, если иное не предусмотрено настоящим Договором или приложениями к нему. Тарифы указаны на Сайте без учета всех применимых налогов, если иное прямо не указано на Сайте.(Приложение №1)</w:t>
      </w:r>
    </w:p>
    <w:p w14:paraId="03D28ECC" w14:textId="77777777" w:rsidR="00AF5686" w:rsidRPr="001E3D1E" w:rsidRDefault="00C92F09">
      <w:pPr>
        <w:pStyle w:val="a3"/>
        <w:numPr>
          <w:ilvl w:val="1"/>
          <w:numId w:val="1"/>
        </w:numPr>
      </w:pPr>
      <w:r w:rsidRPr="001E3D1E">
        <w:t>Цена Договора является твердой и определяется на весь срок его исполнения и фиксируется в Приложении к Договору</w:t>
      </w:r>
    </w:p>
    <w:p w14:paraId="3FBCE8D9" w14:textId="77777777" w:rsidR="00AF5686" w:rsidRPr="001E3D1E" w:rsidRDefault="00C92F09">
      <w:pPr>
        <w:pStyle w:val="a3"/>
        <w:numPr>
          <w:ilvl w:val="1"/>
          <w:numId w:val="1"/>
        </w:numPr>
      </w:pPr>
      <w:r w:rsidRPr="001E3D1E">
        <w:t>Учет потребленных и заказанных Сервисов ведется автоматизировано при помощи программного обеспечения, информационной базы и статистических данных учетной системы платформы «Яндекс.Облако» в соответствии с единицами тарификации, установленными платформой для конкретного Сервиса.</w:t>
      </w:r>
    </w:p>
    <w:p w14:paraId="4D3DA446" w14:textId="77777777" w:rsidR="00AF5686" w:rsidRPr="001E3D1E" w:rsidRDefault="00C92F0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  <w:lang w:bidi="ru-RU"/>
        </w:rPr>
      </w:pPr>
      <w:r w:rsidRPr="001E3D1E">
        <w:t>Неполная единица тарификации учитывается платформой «Яндекс.Облако» как полная единица тарификации, если иное не предусмотрено Специальными условиями.</w:t>
      </w:r>
    </w:p>
    <w:p w14:paraId="50D3EA4B" w14:textId="77777777" w:rsidR="00AF5686" w:rsidRPr="001E3D1E" w:rsidRDefault="00AF5686">
      <w:pPr>
        <w:pStyle w:val="a3"/>
        <w:ind w:left="982"/>
      </w:pPr>
    </w:p>
    <w:p w14:paraId="6CD0296B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6"/>
        </w:tabs>
        <w:ind w:left="1556" w:hanging="564"/>
        <w:jc w:val="both"/>
      </w:pPr>
      <w:r w:rsidRPr="001E3D1E">
        <w:t>ПОРЯДОК</w:t>
      </w:r>
      <w:r w:rsidRPr="001E3D1E">
        <w:rPr>
          <w:spacing w:val="-1"/>
        </w:rPr>
        <w:t xml:space="preserve"> </w:t>
      </w:r>
      <w:r w:rsidRPr="001E3D1E">
        <w:rPr>
          <w:spacing w:val="-2"/>
        </w:rPr>
        <w:t>РАСЧЕТОВ</w:t>
      </w:r>
    </w:p>
    <w:p w14:paraId="08D1D67A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1"/>
        <w:ind w:right="564" w:hanging="566"/>
      </w:pPr>
      <w:r w:rsidRPr="001E3D1E">
        <w:t>Оплата Сервисов производится Клиентом исходя из объема заказанных и Сервисов в соответствующем</w:t>
      </w:r>
      <w:r w:rsidRPr="001E3D1E">
        <w:rPr>
          <w:spacing w:val="-12"/>
        </w:rPr>
        <w:t xml:space="preserve"> </w:t>
      </w:r>
      <w:r w:rsidRPr="001E3D1E">
        <w:t>согласованных</w:t>
      </w:r>
      <w:r w:rsidRPr="001E3D1E">
        <w:rPr>
          <w:spacing w:val="-10"/>
        </w:rPr>
        <w:t xml:space="preserve"> </w:t>
      </w:r>
      <w:r w:rsidRPr="001E3D1E">
        <w:t>и</w:t>
      </w:r>
      <w:r w:rsidRPr="001E3D1E">
        <w:rPr>
          <w:spacing w:val="-13"/>
        </w:rPr>
        <w:t xml:space="preserve"> </w:t>
      </w:r>
      <w:r w:rsidRPr="001E3D1E">
        <w:t>утвержденных</w:t>
      </w:r>
      <w:r w:rsidRPr="001E3D1E">
        <w:rPr>
          <w:spacing w:val="-10"/>
        </w:rPr>
        <w:t xml:space="preserve"> </w:t>
      </w:r>
      <w:r w:rsidRPr="001E3D1E">
        <w:t>в</w:t>
      </w:r>
      <w:r w:rsidRPr="001E3D1E">
        <w:rPr>
          <w:spacing w:val="-10"/>
        </w:rPr>
        <w:t xml:space="preserve"> </w:t>
      </w:r>
      <w:r w:rsidRPr="001E3D1E">
        <w:t>приложении</w:t>
      </w:r>
      <w:r w:rsidRPr="001E3D1E">
        <w:rPr>
          <w:spacing w:val="-9"/>
        </w:rPr>
        <w:t xml:space="preserve"> </w:t>
      </w:r>
      <w:r w:rsidRPr="001E3D1E">
        <w:t>к</w:t>
      </w:r>
      <w:r w:rsidRPr="001E3D1E">
        <w:rPr>
          <w:spacing w:val="-11"/>
        </w:rPr>
        <w:t xml:space="preserve"> </w:t>
      </w:r>
      <w:r w:rsidRPr="001E3D1E">
        <w:t>Договору.</w:t>
      </w:r>
      <w:r w:rsidRPr="001E3D1E">
        <w:rPr>
          <w:spacing w:val="31"/>
        </w:rPr>
        <w:t xml:space="preserve"> </w:t>
      </w:r>
      <w:r w:rsidRPr="001E3D1E">
        <w:t>Условия</w:t>
      </w:r>
      <w:r w:rsidRPr="001E3D1E">
        <w:rPr>
          <w:spacing w:val="-9"/>
        </w:rPr>
        <w:t xml:space="preserve"> </w:t>
      </w:r>
      <w:r w:rsidRPr="001E3D1E">
        <w:t>оплаты Резервируемого объема Сервисов определяются в приложениях к Договору,</w:t>
      </w:r>
      <w:r w:rsidRPr="001E3D1E">
        <w:rPr>
          <w:spacing w:val="28"/>
        </w:rPr>
        <w:t xml:space="preserve"> </w:t>
      </w:r>
      <w:r w:rsidRPr="001E3D1E">
        <w:t>(Приложение</w:t>
      </w:r>
    </w:p>
    <w:p w14:paraId="751DA94F" w14:textId="77777777" w:rsidR="00AF5686" w:rsidRPr="001E3D1E" w:rsidRDefault="00C92F09">
      <w:pPr>
        <w:pStyle w:val="a3"/>
        <w:spacing w:line="268" w:lineRule="exact"/>
        <w:ind w:left="1558"/>
        <w:jc w:val="both"/>
      </w:pPr>
      <w:r w:rsidRPr="001E3D1E">
        <w:t>№1)</w:t>
      </w:r>
      <w:r w:rsidRPr="001E3D1E">
        <w:rPr>
          <w:spacing w:val="-7"/>
        </w:rPr>
        <w:t xml:space="preserve"> </w:t>
      </w:r>
      <w:r w:rsidRPr="001E3D1E">
        <w:t>в</w:t>
      </w:r>
      <w:r w:rsidRPr="001E3D1E">
        <w:rPr>
          <w:spacing w:val="-4"/>
        </w:rPr>
        <w:t xml:space="preserve"> </w:t>
      </w:r>
      <w:r w:rsidRPr="001E3D1E">
        <w:t>которых</w:t>
      </w:r>
      <w:r w:rsidRPr="001E3D1E">
        <w:rPr>
          <w:spacing w:val="-4"/>
        </w:rPr>
        <w:t xml:space="preserve"> </w:t>
      </w:r>
      <w:r w:rsidRPr="001E3D1E">
        <w:t>согласовываются</w:t>
      </w:r>
      <w:r w:rsidRPr="001E3D1E">
        <w:rPr>
          <w:spacing w:val="-2"/>
        </w:rPr>
        <w:t xml:space="preserve"> </w:t>
      </w:r>
      <w:r w:rsidRPr="001E3D1E">
        <w:t>условия</w:t>
      </w:r>
      <w:r w:rsidRPr="001E3D1E">
        <w:rPr>
          <w:spacing w:val="-2"/>
        </w:rPr>
        <w:t xml:space="preserve"> </w:t>
      </w:r>
      <w:r w:rsidRPr="001E3D1E">
        <w:t>предоставления</w:t>
      </w:r>
      <w:r w:rsidRPr="001E3D1E">
        <w:rPr>
          <w:spacing w:val="-3"/>
        </w:rPr>
        <w:t xml:space="preserve"> </w:t>
      </w:r>
      <w:r w:rsidRPr="001E3D1E">
        <w:t>Резервируемого</w:t>
      </w:r>
      <w:r w:rsidRPr="001E3D1E">
        <w:rPr>
          <w:spacing w:val="-4"/>
        </w:rPr>
        <w:t xml:space="preserve"> </w:t>
      </w:r>
      <w:r w:rsidRPr="001E3D1E">
        <w:t>объема</w:t>
      </w:r>
      <w:r w:rsidRPr="001E3D1E">
        <w:rPr>
          <w:spacing w:val="-3"/>
        </w:rPr>
        <w:t xml:space="preserve"> </w:t>
      </w:r>
      <w:r w:rsidRPr="001E3D1E">
        <w:rPr>
          <w:spacing w:val="-2"/>
        </w:rPr>
        <w:t>Сервисов.</w:t>
      </w:r>
    </w:p>
    <w:p w14:paraId="0DF5353C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4" w:line="237" w:lineRule="auto"/>
        <w:ind w:right="571" w:hanging="566"/>
      </w:pPr>
      <w:r w:rsidRPr="001E3D1E">
        <w:t>Клиент вправе использовать Сервисы исключительно при условии положительного баланса Лицевого счета, за исключением случаев, когда Клиенту предоставлен Кредитный лимит.</w:t>
      </w:r>
    </w:p>
    <w:p w14:paraId="13080A41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2"/>
        <w:ind w:right="561" w:hanging="566"/>
      </w:pPr>
      <w:r w:rsidRPr="001E3D1E">
        <w:t>Если иное не согласовано Сторонами в дополнительном соглашении или приложении к Договору, ежемесячно в последний день Отчетного периода Исполнитель формирует односторонний акт об оказанных услугах (далее – «Акт») в соответствии с объемом фактически заказанных Клиентом Сервисов в Отчетном периоде и счет-фактуру (если применимо) и направляет их Клиенту не позднее 7 (семи) рабочих дней после окончания Отчетного периода по электронной почте. Датой получения копии текста Акта или универсального передаточного документа (УПД), направленного Исполнителем Клиенту по электронной почте, считается дата отправки сообщения, зафиксированная в электронной почте отправителя.</w:t>
      </w:r>
    </w:p>
    <w:p w14:paraId="367E0FB8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2" w:hanging="566"/>
      </w:pPr>
      <w:r w:rsidRPr="001E3D1E">
        <w:t>Оригиналы Актов и счетов-фактур или УПД могут быть направлены на почтовый адрес Клиента при условии получения соответствующего запроса Клиента.</w:t>
      </w:r>
    </w:p>
    <w:p w14:paraId="1D2DD0D9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1"/>
        <w:ind w:right="559" w:hanging="566"/>
      </w:pPr>
      <w:r w:rsidRPr="001E3D1E">
        <w:t>Обязательства Исполнителя по предоставлению Сервисов считаются исполненными надлежащим</w:t>
      </w:r>
      <w:r w:rsidRPr="001E3D1E">
        <w:rPr>
          <w:spacing w:val="-1"/>
        </w:rPr>
        <w:t xml:space="preserve"> </w:t>
      </w:r>
      <w:r w:rsidRPr="001E3D1E">
        <w:t>образом</w:t>
      </w:r>
      <w:r w:rsidRPr="001E3D1E">
        <w:rPr>
          <w:spacing w:val="-1"/>
        </w:rPr>
        <w:t xml:space="preserve"> </w:t>
      </w:r>
      <w:r w:rsidRPr="001E3D1E">
        <w:t>и</w:t>
      </w:r>
      <w:r w:rsidRPr="001E3D1E">
        <w:rPr>
          <w:spacing w:val="-1"/>
        </w:rPr>
        <w:t xml:space="preserve"> </w:t>
      </w:r>
      <w:r w:rsidRPr="001E3D1E">
        <w:t>принятыми</w:t>
      </w:r>
      <w:r w:rsidRPr="001E3D1E">
        <w:rPr>
          <w:spacing w:val="-2"/>
        </w:rPr>
        <w:t xml:space="preserve"> </w:t>
      </w:r>
      <w:r w:rsidRPr="001E3D1E">
        <w:t>Клиентом</w:t>
      </w:r>
      <w:r w:rsidRPr="001E3D1E">
        <w:rPr>
          <w:spacing w:val="-1"/>
        </w:rPr>
        <w:t xml:space="preserve"> </w:t>
      </w:r>
      <w:r w:rsidRPr="001E3D1E">
        <w:t>в</w:t>
      </w:r>
      <w:r w:rsidRPr="001E3D1E">
        <w:rPr>
          <w:spacing w:val="-3"/>
        </w:rPr>
        <w:t xml:space="preserve"> </w:t>
      </w:r>
      <w:r w:rsidRPr="001E3D1E">
        <w:t>объеме,</w:t>
      </w:r>
      <w:r w:rsidRPr="001E3D1E">
        <w:rPr>
          <w:spacing w:val="-2"/>
        </w:rPr>
        <w:t xml:space="preserve"> </w:t>
      </w:r>
      <w:r w:rsidRPr="001E3D1E">
        <w:t>указанном</w:t>
      </w:r>
      <w:r w:rsidRPr="001E3D1E">
        <w:rPr>
          <w:spacing w:val="-1"/>
        </w:rPr>
        <w:t xml:space="preserve"> </w:t>
      </w:r>
      <w:r w:rsidRPr="001E3D1E">
        <w:t>в</w:t>
      </w:r>
      <w:r w:rsidRPr="001E3D1E">
        <w:rPr>
          <w:spacing w:val="-3"/>
        </w:rPr>
        <w:t xml:space="preserve"> </w:t>
      </w:r>
      <w:r w:rsidRPr="001E3D1E">
        <w:t>Акте (УПД),</w:t>
      </w:r>
      <w:r w:rsidRPr="001E3D1E">
        <w:rPr>
          <w:spacing w:val="-2"/>
        </w:rPr>
        <w:t xml:space="preserve"> </w:t>
      </w:r>
      <w:r w:rsidRPr="001E3D1E">
        <w:t>а</w:t>
      </w:r>
      <w:r w:rsidRPr="001E3D1E">
        <w:rPr>
          <w:spacing w:val="-3"/>
        </w:rPr>
        <w:t xml:space="preserve"> </w:t>
      </w:r>
      <w:r w:rsidRPr="001E3D1E">
        <w:t>Акт</w:t>
      </w:r>
      <w:r w:rsidRPr="001E3D1E">
        <w:rPr>
          <w:spacing w:val="-2"/>
        </w:rPr>
        <w:t xml:space="preserve"> </w:t>
      </w:r>
      <w:r w:rsidRPr="001E3D1E">
        <w:t>(УПД) согласованным,</w:t>
      </w:r>
      <w:r w:rsidRPr="001E3D1E">
        <w:rPr>
          <w:spacing w:val="-7"/>
        </w:rPr>
        <w:t xml:space="preserve"> </w:t>
      </w:r>
      <w:r w:rsidRPr="001E3D1E">
        <w:t>если</w:t>
      </w:r>
      <w:r w:rsidRPr="001E3D1E">
        <w:rPr>
          <w:spacing w:val="-7"/>
        </w:rPr>
        <w:t xml:space="preserve"> </w:t>
      </w:r>
      <w:r w:rsidRPr="001E3D1E">
        <w:t>в</w:t>
      </w:r>
      <w:r w:rsidRPr="001E3D1E">
        <w:rPr>
          <w:spacing w:val="-8"/>
        </w:rPr>
        <w:t xml:space="preserve"> </w:t>
      </w:r>
      <w:r w:rsidRPr="001E3D1E">
        <w:t>течение</w:t>
      </w:r>
      <w:r w:rsidRPr="001E3D1E">
        <w:rPr>
          <w:spacing w:val="-7"/>
        </w:rPr>
        <w:t xml:space="preserve"> </w:t>
      </w:r>
      <w:r w:rsidRPr="001E3D1E">
        <w:t>10</w:t>
      </w:r>
      <w:r w:rsidRPr="001E3D1E">
        <w:rPr>
          <w:spacing w:val="-9"/>
        </w:rPr>
        <w:t xml:space="preserve"> </w:t>
      </w:r>
      <w:r w:rsidRPr="001E3D1E">
        <w:t>(десяти)</w:t>
      </w:r>
      <w:r w:rsidRPr="001E3D1E">
        <w:rPr>
          <w:spacing w:val="-9"/>
        </w:rPr>
        <w:t xml:space="preserve"> </w:t>
      </w:r>
      <w:r w:rsidRPr="001E3D1E">
        <w:t>календарных</w:t>
      </w:r>
      <w:r w:rsidRPr="001E3D1E">
        <w:rPr>
          <w:spacing w:val="-8"/>
        </w:rPr>
        <w:t xml:space="preserve"> </w:t>
      </w:r>
      <w:r w:rsidRPr="001E3D1E">
        <w:t>дней</w:t>
      </w:r>
      <w:r w:rsidRPr="001E3D1E">
        <w:rPr>
          <w:spacing w:val="-7"/>
        </w:rPr>
        <w:t xml:space="preserve"> </w:t>
      </w:r>
      <w:r w:rsidRPr="001E3D1E">
        <w:t>с</w:t>
      </w:r>
      <w:r w:rsidRPr="001E3D1E">
        <w:rPr>
          <w:spacing w:val="-6"/>
        </w:rPr>
        <w:t xml:space="preserve"> </w:t>
      </w:r>
      <w:r w:rsidRPr="001E3D1E">
        <w:t>момента</w:t>
      </w:r>
      <w:r w:rsidRPr="001E3D1E">
        <w:rPr>
          <w:spacing w:val="-8"/>
        </w:rPr>
        <w:t xml:space="preserve"> </w:t>
      </w:r>
      <w:r w:rsidRPr="001E3D1E">
        <w:t>отправки</w:t>
      </w:r>
      <w:r w:rsidRPr="001E3D1E">
        <w:rPr>
          <w:spacing w:val="-7"/>
        </w:rPr>
        <w:t xml:space="preserve"> </w:t>
      </w:r>
      <w:r w:rsidRPr="001E3D1E">
        <w:t>Акта</w:t>
      </w:r>
      <w:r w:rsidRPr="001E3D1E">
        <w:rPr>
          <w:spacing w:val="-1"/>
        </w:rPr>
        <w:t xml:space="preserve"> </w:t>
      </w:r>
      <w:r w:rsidRPr="001E3D1E">
        <w:t>(УПД) Клиенту Исполнитель не получил от Клиента мотивированных письменных возражений. По истечении срока, указанного выше, претензии относительно недостатков заказанных и потребленных</w:t>
      </w:r>
      <w:r w:rsidRPr="001E3D1E">
        <w:rPr>
          <w:spacing w:val="-8"/>
        </w:rPr>
        <w:t xml:space="preserve"> </w:t>
      </w:r>
      <w:r w:rsidRPr="001E3D1E">
        <w:t>Клиентом</w:t>
      </w:r>
      <w:r w:rsidRPr="001E3D1E">
        <w:rPr>
          <w:spacing w:val="-6"/>
        </w:rPr>
        <w:t xml:space="preserve"> </w:t>
      </w:r>
      <w:r w:rsidRPr="001E3D1E">
        <w:t>Сервисов,</w:t>
      </w:r>
      <w:r w:rsidRPr="001E3D1E">
        <w:rPr>
          <w:spacing w:val="-7"/>
        </w:rPr>
        <w:t xml:space="preserve"> </w:t>
      </w:r>
      <w:r w:rsidRPr="001E3D1E">
        <w:t>в</w:t>
      </w:r>
      <w:r w:rsidRPr="001E3D1E">
        <w:rPr>
          <w:spacing w:val="-8"/>
        </w:rPr>
        <w:t xml:space="preserve"> </w:t>
      </w:r>
      <w:r w:rsidRPr="001E3D1E">
        <w:t>том</w:t>
      </w:r>
      <w:r w:rsidRPr="001E3D1E">
        <w:rPr>
          <w:spacing w:val="-6"/>
        </w:rPr>
        <w:t xml:space="preserve"> </w:t>
      </w:r>
      <w:r w:rsidRPr="001E3D1E">
        <w:t>числе</w:t>
      </w:r>
      <w:r w:rsidRPr="001E3D1E">
        <w:rPr>
          <w:spacing w:val="-7"/>
        </w:rPr>
        <w:t xml:space="preserve"> </w:t>
      </w:r>
      <w:r w:rsidRPr="001E3D1E">
        <w:t>по</w:t>
      </w:r>
      <w:r w:rsidRPr="001E3D1E">
        <w:rPr>
          <w:spacing w:val="-8"/>
        </w:rPr>
        <w:t xml:space="preserve"> </w:t>
      </w:r>
      <w:r w:rsidRPr="001E3D1E">
        <w:t>количеству</w:t>
      </w:r>
      <w:r w:rsidRPr="001E3D1E">
        <w:rPr>
          <w:spacing w:val="-7"/>
        </w:rPr>
        <w:t xml:space="preserve"> </w:t>
      </w:r>
      <w:r w:rsidRPr="001E3D1E">
        <w:t>(объему),</w:t>
      </w:r>
      <w:r w:rsidRPr="001E3D1E">
        <w:rPr>
          <w:spacing w:val="-7"/>
        </w:rPr>
        <w:t xml:space="preserve"> </w:t>
      </w:r>
      <w:r w:rsidRPr="001E3D1E">
        <w:t>стоимости</w:t>
      </w:r>
      <w:r w:rsidRPr="001E3D1E">
        <w:rPr>
          <w:spacing w:val="-6"/>
        </w:rPr>
        <w:t xml:space="preserve"> </w:t>
      </w:r>
      <w:r w:rsidRPr="001E3D1E">
        <w:t>и</w:t>
      </w:r>
      <w:r w:rsidRPr="001E3D1E">
        <w:rPr>
          <w:spacing w:val="-6"/>
        </w:rPr>
        <w:t xml:space="preserve"> </w:t>
      </w:r>
      <w:r w:rsidRPr="001E3D1E">
        <w:t xml:space="preserve">качеству не принимаются, за исключением претензий, связанных с соблюдением Исполнителем и платформой «Яндекс.Облако» гарантий, установленных Соглашением об уровне </w:t>
      </w:r>
      <w:r w:rsidRPr="001E3D1E">
        <w:rPr>
          <w:spacing w:val="-2"/>
        </w:rPr>
        <w:t>обслуживания.</w:t>
      </w:r>
    </w:p>
    <w:p w14:paraId="01B1E7DB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0" w:hanging="566"/>
      </w:pPr>
      <w:r w:rsidRPr="001E3D1E">
        <w:t>Клиент производит оплату по выставленному Исполнителем счету на оплату в течение 15 (пятнадцати) календарных дней и самостоятельно несет ответственность за правильность производимых им платежей, если иной</w:t>
      </w:r>
      <w:r w:rsidRPr="001E3D1E">
        <w:rPr>
          <w:spacing w:val="-3"/>
        </w:rPr>
        <w:t xml:space="preserve"> </w:t>
      </w:r>
      <w:r w:rsidRPr="001E3D1E">
        <w:t>срок</w:t>
      </w:r>
      <w:r w:rsidRPr="001E3D1E">
        <w:rPr>
          <w:spacing w:val="-1"/>
        </w:rPr>
        <w:t xml:space="preserve"> </w:t>
      </w:r>
      <w:r w:rsidRPr="001E3D1E">
        <w:t>оплаты</w:t>
      </w:r>
      <w:r w:rsidRPr="001E3D1E">
        <w:rPr>
          <w:spacing w:val="-1"/>
        </w:rPr>
        <w:t xml:space="preserve"> </w:t>
      </w:r>
      <w:r w:rsidRPr="001E3D1E">
        <w:t>не согласован Сторонами в дополнительном соглашении или приложении к Договору. Клиент производит оплату с обязательным указанием номера Договора и Лицевого счета.</w:t>
      </w:r>
    </w:p>
    <w:p w14:paraId="211879ED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57" w:hanging="566"/>
      </w:pPr>
      <w:r w:rsidRPr="001E3D1E">
        <w:t>Оплата производится Клиентом в безналичном порядке способом на расчетный счет Исполнителя.</w:t>
      </w:r>
      <w:r w:rsidRPr="001E3D1E">
        <w:rPr>
          <w:spacing w:val="40"/>
        </w:rPr>
        <w:t xml:space="preserve"> </w:t>
      </w:r>
      <w:r w:rsidRPr="001E3D1E">
        <w:t>Безопасность,</w:t>
      </w:r>
      <w:r w:rsidRPr="001E3D1E">
        <w:rPr>
          <w:spacing w:val="40"/>
        </w:rPr>
        <w:t xml:space="preserve"> </w:t>
      </w:r>
      <w:r w:rsidRPr="001E3D1E">
        <w:t>конфиденциальность,</w:t>
      </w:r>
      <w:r w:rsidRPr="001E3D1E">
        <w:rPr>
          <w:spacing w:val="40"/>
        </w:rPr>
        <w:t xml:space="preserve"> </w:t>
      </w:r>
      <w:r w:rsidRPr="001E3D1E">
        <w:t>а</w:t>
      </w:r>
      <w:r w:rsidRPr="001E3D1E">
        <w:rPr>
          <w:spacing w:val="40"/>
        </w:rPr>
        <w:t xml:space="preserve"> </w:t>
      </w:r>
      <w:r w:rsidRPr="001E3D1E">
        <w:t>также</w:t>
      </w:r>
      <w:r w:rsidRPr="001E3D1E">
        <w:rPr>
          <w:spacing w:val="40"/>
        </w:rPr>
        <w:t xml:space="preserve"> </w:t>
      </w:r>
      <w:r w:rsidRPr="001E3D1E">
        <w:t>иные</w:t>
      </w:r>
      <w:r w:rsidRPr="001E3D1E">
        <w:rPr>
          <w:spacing w:val="40"/>
        </w:rPr>
        <w:t xml:space="preserve"> </w:t>
      </w:r>
      <w:r w:rsidRPr="001E3D1E">
        <w:t>условия</w:t>
      </w:r>
      <w:r w:rsidRPr="001E3D1E">
        <w:rPr>
          <w:spacing w:val="40"/>
        </w:rPr>
        <w:t xml:space="preserve"> </w:t>
      </w:r>
      <w:r w:rsidRPr="001E3D1E">
        <w:t>использования</w:t>
      </w:r>
    </w:p>
    <w:p w14:paraId="430A49DF" w14:textId="77777777" w:rsidR="00AF5686" w:rsidRPr="001E3D1E" w:rsidRDefault="00AF5686">
      <w:pPr>
        <w:pStyle w:val="a4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7CC0D982" w14:textId="77777777" w:rsidR="00AF5686" w:rsidRPr="001E3D1E" w:rsidRDefault="00C92F09">
      <w:pPr>
        <w:pStyle w:val="a3"/>
        <w:spacing w:before="38" w:line="237" w:lineRule="auto"/>
        <w:ind w:left="1558" w:right="565"/>
        <w:jc w:val="both"/>
      </w:pPr>
      <w:r w:rsidRPr="001E3D1E">
        <w:lastRenderedPageBreak/>
        <w:t>способа/формы оплаты выходят за рамки Договора и регулируются соглашениями (договорами) между Клиентом и соответствующими организациями.</w:t>
      </w:r>
    </w:p>
    <w:p w14:paraId="0D6546D7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before="1"/>
        <w:ind w:right="559" w:hanging="566"/>
      </w:pPr>
      <w:r w:rsidRPr="001E3D1E">
        <w:t>Оплата Сервисов считается произведенной Клиентом с момента получения Исполнителем подтверждения</w:t>
      </w:r>
      <w:r w:rsidRPr="001E3D1E">
        <w:rPr>
          <w:spacing w:val="-2"/>
        </w:rPr>
        <w:t xml:space="preserve"> </w:t>
      </w:r>
      <w:r w:rsidRPr="001E3D1E">
        <w:t>из банка о поступлении всей</w:t>
      </w:r>
      <w:r w:rsidRPr="001E3D1E">
        <w:rPr>
          <w:spacing w:val="-1"/>
        </w:rPr>
        <w:t xml:space="preserve"> </w:t>
      </w:r>
      <w:r w:rsidRPr="001E3D1E">
        <w:t>суммы</w:t>
      </w:r>
      <w:r w:rsidRPr="001E3D1E">
        <w:rPr>
          <w:spacing w:val="-4"/>
        </w:rPr>
        <w:t xml:space="preserve"> </w:t>
      </w:r>
      <w:r w:rsidRPr="001E3D1E">
        <w:t>оплаты на расчетный</w:t>
      </w:r>
      <w:r w:rsidRPr="001E3D1E">
        <w:rPr>
          <w:spacing w:val="-2"/>
        </w:rPr>
        <w:t xml:space="preserve"> </w:t>
      </w:r>
      <w:r w:rsidRPr="001E3D1E">
        <w:t>счет Исполнителя. Комиссия банка за перечисление платежа оплачивается Клиентом.</w:t>
      </w:r>
    </w:p>
    <w:p w14:paraId="015B6E44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59" w:hanging="566"/>
      </w:pPr>
      <w:r w:rsidRPr="001E3D1E">
        <w:t>При несоблюдении Клиентом сроков и условий оплаты Сервисов Исполнитель имеет право приостановить доступ к Сервисам. В случае нарушения сроков оплаты использованных Сервисов Исполнитель вправе требовать от Клиента уплаты неустойки в размере 0,1% от суммы просроченного платежа за каждый день просрочки, но не более 100% от размера задолженности.</w:t>
      </w:r>
      <w:r w:rsidRPr="001E3D1E">
        <w:rPr>
          <w:spacing w:val="-3"/>
        </w:rPr>
        <w:t xml:space="preserve"> </w:t>
      </w:r>
      <w:r w:rsidRPr="001E3D1E">
        <w:t>Клиент</w:t>
      </w:r>
      <w:r w:rsidRPr="001E3D1E">
        <w:rPr>
          <w:spacing w:val="-3"/>
        </w:rPr>
        <w:t xml:space="preserve"> </w:t>
      </w:r>
      <w:r w:rsidRPr="001E3D1E">
        <w:t>обязан</w:t>
      </w:r>
      <w:r w:rsidRPr="001E3D1E">
        <w:rPr>
          <w:spacing w:val="-1"/>
        </w:rPr>
        <w:t xml:space="preserve"> </w:t>
      </w:r>
      <w:r w:rsidRPr="001E3D1E">
        <w:t>уплатить</w:t>
      </w:r>
      <w:r w:rsidRPr="001E3D1E">
        <w:rPr>
          <w:spacing w:val="-1"/>
        </w:rPr>
        <w:t xml:space="preserve"> </w:t>
      </w:r>
      <w:r w:rsidRPr="001E3D1E">
        <w:t>такую</w:t>
      </w:r>
      <w:r w:rsidRPr="001E3D1E">
        <w:rPr>
          <w:spacing w:val="-1"/>
        </w:rPr>
        <w:t xml:space="preserve"> </w:t>
      </w:r>
      <w:r w:rsidRPr="001E3D1E">
        <w:t>неустойку</w:t>
      </w:r>
      <w:r w:rsidRPr="001E3D1E">
        <w:rPr>
          <w:spacing w:val="-2"/>
        </w:rPr>
        <w:t xml:space="preserve"> </w:t>
      </w:r>
      <w:r w:rsidRPr="001E3D1E">
        <w:t>в</w:t>
      </w:r>
      <w:r w:rsidRPr="001E3D1E">
        <w:rPr>
          <w:spacing w:val="-3"/>
        </w:rPr>
        <w:t xml:space="preserve"> </w:t>
      </w:r>
      <w:r w:rsidRPr="001E3D1E">
        <w:t>течение</w:t>
      </w:r>
      <w:r w:rsidRPr="001E3D1E">
        <w:rPr>
          <w:spacing w:val="-2"/>
        </w:rPr>
        <w:t xml:space="preserve"> </w:t>
      </w:r>
      <w:r w:rsidRPr="001E3D1E">
        <w:t>10</w:t>
      </w:r>
      <w:r w:rsidRPr="001E3D1E">
        <w:rPr>
          <w:spacing w:val="-4"/>
        </w:rPr>
        <w:t xml:space="preserve"> </w:t>
      </w:r>
      <w:r w:rsidRPr="001E3D1E">
        <w:t>(десяти)</w:t>
      </w:r>
      <w:r w:rsidRPr="001E3D1E">
        <w:rPr>
          <w:spacing w:val="-4"/>
        </w:rPr>
        <w:t xml:space="preserve"> </w:t>
      </w:r>
      <w:r w:rsidRPr="001E3D1E">
        <w:t>рабочих</w:t>
      </w:r>
      <w:r w:rsidRPr="001E3D1E">
        <w:rPr>
          <w:spacing w:val="-3"/>
        </w:rPr>
        <w:t xml:space="preserve"> </w:t>
      </w:r>
      <w:r w:rsidRPr="001E3D1E">
        <w:t>дней с даты получения соответствующего требования Исполнителя.</w:t>
      </w:r>
    </w:p>
    <w:p w14:paraId="2BA1D71C" w14:textId="77777777" w:rsidR="00AF5686" w:rsidRPr="001E3D1E" w:rsidRDefault="00AF5686">
      <w:pPr>
        <w:pStyle w:val="a3"/>
      </w:pPr>
    </w:p>
    <w:p w14:paraId="7AC60DAF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7"/>
        </w:tabs>
        <w:spacing w:before="1"/>
        <w:ind w:left="1557" w:hanging="565"/>
      </w:pPr>
      <w:r w:rsidRPr="001E3D1E">
        <w:t>ПРАВА</w:t>
      </w:r>
      <w:r w:rsidRPr="001E3D1E">
        <w:rPr>
          <w:spacing w:val="-2"/>
        </w:rPr>
        <w:t xml:space="preserve"> </w:t>
      </w:r>
      <w:r w:rsidRPr="001E3D1E">
        <w:t>И</w:t>
      </w:r>
      <w:r w:rsidRPr="001E3D1E">
        <w:rPr>
          <w:spacing w:val="-5"/>
        </w:rPr>
        <w:t xml:space="preserve"> </w:t>
      </w:r>
      <w:r w:rsidRPr="001E3D1E">
        <w:t>ОБЯЗАННОСТИ</w:t>
      </w:r>
      <w:r w:rsidRPr="001E3D1E">
        <w:rPr>
          <w:spacing w:val="-1"/>
        </w:rPr>
        <w:t xml:space="preserve"> </w:t>
      </w:r>
      <w:r w:rsidRPr="001E3D1E">
        <w:rPr>
          <w:spacing w:val="-2"/>
        </w:rPr>
        <w:t>СТОРОН</w:t>
      </w:r>
    </w:p>
    <w:p w14:paraId="1B07E6FA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7"/>
        </w:tabs>
        <w:spacing w:before="1" w:line="267" w:lineRule="exact"/>
        <w:ind w:left="1557" w:hanging="565"/>
      </w:pPr>
      <w:r w:rsidRPr="001E3D1E">
        <w:t>Исполнитель</w:t>
      </w:r>
      <w:r w:rsidRPr="001E3D1E">
        <w:rPr>
          <w:spacing w:val="-6"/>
        </w:rPr>
        <w:t xml:space="preserve"> </w:t>
      </w:r>
      <w:r w:rsidRPr="001E3D1E">
        <w:rPr>
          <w:spacing w:val="-2"/>
        </w:rPr>
        <w:t>обязуется:</w:t>
      </w:r>
    </w:p>
    <w:p w14:paraId="1934D260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63"/>
      </w:pPr>
      <w:r w:rsidRPr="001E3D1E">
        <w:t>предоставлять</w:t>
      </w:r>
      <w:r w:rsidRPr="001E3D1E">
        <w:rPr>
          <w:spacing w:val="40"/>
        </w:rPr>
        <w:t xml:space="preserve"> </w:t>
      </w:r>
      <w:r w:rsidRPr="001E3D1E">
        <w:t>Клиенту</w:t>
      </w:r>
      <w:r w:rsidRPr="001E3D1E">
        <w:rPr>
          <w:spacing w:val="40"/>
        </w:rPr>
        <w:t xml:space="preserve"> </w:t>
      </w:r>
      <w:r w:rsidRPr="001E3D1E">
        <w:t>Сервисы</w:t>
      </w:r>
      <w:r w:rsidRPr="001E3D1E">
        <w:rPr>
          <w:spacing w:val="40"/>
        </w:rPr>
        <w:t xml:space="preserve"> </w:t>
      </w:r>
      <w:r w:rsidRPr="001E3D1E">
        <w:t>в</w:t>
      </w:r>
      <w:r w:rsidRPr="001E3D1E">
        <w:rPr>
          <w:spacing w:val="40"/>
        </w:rPr>
        <w:t xml:space="preserve"> </w:t>
      </w:r>
      <w:r w:rsidRPr="001E3D1E">
        <w:t>соответствии</w:t>
      </w:r>
      <w:r w:rsidRPr="001E3D1E">
        <w:rPr>
          <w:spacing w:val="40"/>
        </w:rPr>
        <w:t xml:space="preserve"> </w:t>
      </w:r>
      <w:r w:rsidRPr="001E3D1E">
        <w:t>с</w:t>
      </w:r>
      <w:r w:rsidRPr="001E3D1E">
        <w:rPr>
          <w:spacing w:val="40"/>
        </w:rPr>
        <w:t xml:space="preserve"> </w:t>
      </w:r>
      <w:r w:rsidRPr="001E3D1E">
        <w:t>условиями</w:t>
      </w:r>
      <w:r w:rsidRPr="001E3D1E">
        <w:rPr>
          <w:spacing w:val="40"/>
        </w:rPr>
        <w:t xml:space="preserve"> </w:t>
      </w:r>
      <w:r w:rsidRPr="001E3D1E">
        <w:t>Договора</w:t>
      </w:r>
      <w:r w:rsidRPr="001E3D1E">
        <w:rPr>
          <w:spacing w:val="40"/>
        </w:rPr>
        <w:t xml:space="preserve"> </w:t>
      </w:r>
      <w:r w:rsidRPr="001E3D1E">
        <w:t>и</w:t>
      </w:r>
      <w:r w:rsidRPr="001E3D1E">
        <w:rPr>
          <w:spacing w:val="40"/>
        </w:rPr>
        <w:t xml:space="preserve"> </w:t>
      </w:r>
      <w:r w:rsidRPr="001E3D1E">
        <w:t>документов,</w:t>
      </w:r>
      <w:r w:rsidRPr="001E3D1E">
        <w:rPr>
          <w:spacing w:val="40"/>
        </w:rPr>
        <w:t xml:space="preserve"> </w:t>
      </w:r>
      <w:r w:rsidRPr="001E3D1E">
        <w:t>на которые даны ссылки в Договоре;</w:t>
      </w:r>
    </w:p>
    <w:p w14:paraId="1A776047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before="1"/>
        <w:ind w:right="566"/>
      </w:pPr>
      <w:r w:rsidRPr="001E3D1E">
        <w:t>обеспечить</w:t>
      </w:r>
      <w:r w:rsidRPr="001E3D1E">
        <w:rPr>
          <w:spacing w:val="40"/>
        </w:rPr>
        <w:t xml:space="preserve"> </w:t>
      </w:r>
      <w:r w:rsidRPr="001E3D1E">
        <w:t>возможность</w:t>
      </w:r>
      <w:r w:rsidRPr="001E3D1E">
        <w:rPr>
          <w:spacing w:val="40"/>
        </w:rPr>
        <w:t xml:space="preserve"> </w:t>
      </w:r>
      <w:r w:rsidRPr="001E3D1E">
        <w:t>ознакомления</w:t>
      </w:r>
      <w:r w:rsidRPr="001E3D1E">
        <w:rPr>
          <w:spacing w:val="40"/>
        </w:rPr>
        <w:t xml:space="preserve"> </w:t>
      </w:r>
      <w:r w:rsidRPr="001E3D1E">
        <w:t>Клиента</w:t>
      </w:r>
      <w:r w:rsidRPr="001E3D1E">
        <w:rPr>
          <w:spacing w:val="40"/>
        </w:rPr>
        <w:t xml:space="preserve"> </w:t>
      </w:r>
      <w:r w:rsidRPr="001E3D1E">
        <w:t>с</w:t>
      </w:r>
      <w:r w:rsidRPr="001E3D1E">
        <w:rPr>
          <w:spacing w:val="40"/>
        </w:rPr>
        <w:t xml:space="preserve"> </w:t>
      </w:r>
      <w:r w:rsidRPr="001E3D1E">
        <w:t>Данными</w:t>
      </w:r>
      <w:r w:rsidRPr="001E3D1E">
        <w:rPr>
          <w:spacing w:val="40"/>
        </w:rPr>
        <w:t xml:space="preserve"> </w:t>
      </w:r>
      <w:r w:rsidRPr="001E3D1E">
        <w:t>статистики</w:t>
      </w:r>
      <w:r w:rsidRPr="001E3D1E">
        <w:rPr>
          <w:spacing w:val="40"/>
        </w:rPr>
        <w:t xml:space="preserve"> </w:t>
      </w:r>
      <w:r w:rsidRPr="001E3D1E">
        <w:t>использования</w:t>
      </w:r>
      <w:r w:rsidRPr="001E3D1E">
        <w:rPr>
          <w:spacing w:val="80"/>
        </w:rPr>
        <w:t xml:space="preserve"> </w:t>
      </w:r>
      <w:r w:rsidRPr="001E3D1E">
        <w:t>Сервисов через соответствующий раздел Консоли управления;</w:t>
      </w:r>
    </w:p>
    <w:p w14:paraId="70B54E7E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66"/>
      </w:pPr>
      <w:r w:rsidRPr="001E3D1E">
        <w:t>в</w:t>
      </w:r>
      <w:r w:rsidRPr="001E3D1E">
        <w:rPr>
          <w:spacing w:val="40"/>
        </w:rPr>
        <w:t xml:space="preserve"> </w:t>
      </w:r>
      <w:r w:rsidRPr="001E3D1E">
        <w:t>период</w:t>
      </w:r>
      <w:r w:rsidRPr="001E3D1E">
        <w:rPr>
          <w:spacing w:val="40"/>
        </w:rPr>
        <w:t xml:space="preserve"> </w:t>
      </w:r>
      <w:r w:rsidRPr="001E3D1E">
        <w:t>использования</w:t>
      </w:r>
      <w:r w:rsidRPr="001E3D1E">
        <w:rPr>
          <w:spacing w:val="40"/>
        </w:rPr>
        <w:t xml:space="preserve"> </w:t>
      </w:r>
      <w:r w:rsidRPr="001E3D1E">
        <w:t>Сервисов</w:t>
      </w:r>
      <w:r w:rsidRPr="001E3D1E">
        <w:rPr>
          <w:spacing w:val="40"/>
        </w:rPr>
        <w:t xml:space="preserve"> </w:t>
      </w:r>
      <w:r w:rsidRPr="001E3D1E">
        <w:t>оказывать</w:t>
      </w:r>
      <w:r w:rsidRPr="001E3D1E">
        <w:rPr>
          <w:spacing w:val="40"/>
        </w:rPr>
        <w:t xml:space="preserve"> </w:t>
      </w:r>
      <w:r w:rsidRPr="001E3D1E">
        <w:t>Клиенту</w:t>
      </w:r>
      <w:r w:rsidRPr="001E3D1E">
        <w:rPr>
          <w:spacing w:val="40"/>
        </w:rPr>
        <w:t xml:space="preserve"> </w:t>
      </w:r>
      <w:r w:rsidRPr="001E3D1E">
        <w:t>информационную</w:t>
      </w:r>
      <w:r w:rsidRPr="001E3D1E">
        <w:rPr>
          <w:spacing w:val="40"/>
        </w:rPr>
        <w:t xml:space="preserve"> </w:t>
      </w:r>
      <w:r w:rsidRPr="001E3D1E">
        <w:t>и</w:t>
      </w:r>
      <w:r w:rsidRPr="001E3D1E">
        <w:rPr>
          <w:spacing w:val="40"/>
        </w:rPr>
        <w:t xml:space="preserve"> </w:t>
      </w:r>
      <w:r w:rsidRPr="001E3D1E">
        <w:t>техническую поддержку в объеме и на условиях, предусмотренных Регламентом;</w:t>
      </w:r>
    </w:p>
    <w:p w14:paraId="76913BA5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</w:tabs>
        <w:spacing w:before="1" w:line="267" w:lineRule="exact"/>
        <w:ind w:left="1555" w:hanging="563"/>
      </w:pPr>
      <w:r w:rsidRPr="001E3D1E">
        <w:t>уведомлять</w:t>
      </w:r>
      <w:r w:rsidRPr="001E3D1E">
        <w:rPr>
          <w:spacing w:val="-4"/>
        </w:rPr>
        <w:t xml:space="preserve"> </w:t>
      </w:r>
      <w:r w:rsidRPr="001E3D1E">
        <w:t>Клиента</w:t>
      </w:r>
      <w:r w:rsidRPr="001E3D1E">
        <w:rPr>
          <w:spacing w:val="-4"/>
        </w:rPr>
        <w:t xml:space="preserve"> </w:t>
      </w:r>
      <w:r w:rsidRPr="001E3D1E">
        <w:t>об</w:t>
      </w:r>
      <w:r w:rsidRPr="001E3D1E">
        <w:rPr>
          <w:spacing w:val="-5"/>
        </w:rPr>
        <w:t xml:space="preserve"> </w:t>
      </w:r>
      <w:r w:rsidRPr="001E3D1E">
        <w:t>изменениях</w:t>
      </w:r>
      <w:r w:rsidRPr="001E3D1E">
        <w:rPr>
          <w:spacing w:val="-3"/>
        </w:rPr>
        <w:t xml:space="preserve"> </w:t>
      </w:r>
      <w:r w:rsidRPr="001E3D1E">
        <w:t>в</w:t>
      </w:r>
      <w:r w:rsidRPr="001E3D1E">
        <w:rPr>
          <w:spacing w:val="-4"/>
        </w:rPr>
        <w:t xml:space="preserve"> </w:t>
      </w:r>
      <w:r w:rsidRPr="001E3D1E">
        <w:t>работе</w:t>
      </w:r>
      <w:r w:rsidRPr="001E3D1E">
        <w:rPr>
          <w:spacing w:val="-2"/>
        </w:rPr>
        <w:t xml:space="preserve"> Сервисов;</w:t>
      </w:r>
    </w:p>
    <w:p w14:paraId="3CAA1D28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73"/>
      </w:pPr>
      <w:r w:rsidRPr="001E3D1E">
        <w:t>отклонять запросы о предоставлении данных Клиента третьим лицам, если обязанность по предоставлению таких данных не предусмотрена применимым законодательством;</w:t>
      </w:r>
    </w:p>
    <w:p w14:paraId="652D56E1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before="1"/>
        <w:ind w:right="568"/>
      </w:pPr>
      <w:r w:rsidRPr="001E3D1E">
        <w:t>уведомлять Клиента о всех инцидентах, затрагивающих пользовательские данные Клиента, за исключением случаев, установленных применимым законодательством;</w:t>
      </w:r>
    </w:p>
    <w:p w14:paraId="176ADD4B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75"/>
      </w:pPr>
      <w:r w:rsidRPr="001E3D1E">
        <w:t>не использовать информацию и Контент Клиента, размещенные на ресурсах Платформы, в целях, противоречащих целям Договора.</w:t>
      </w:r>
    </w:p>
    <w:p w14:paraId="79B83AC5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7"/>
        </w:tabs>
        <w:spacing w:before="2" w:line="267" w:lineRule="exact"/>
        <w:ind w:left="1557" w:hanging="565"/>
      </w:pPr>
      <w:r w:rsidRPr="001E3D1E">
        <w:t>Исполнитель</w:t>
      </w:r>
      <w:r w:rsidRPr="001E3D1E">
        <w:rPr>
          <w:spacing w:val="-2"/>
        </w:rPr>
        <w:t xml:space="preserve"> </w:t>
      </w:r>
      <w:r w:rsidRPr="001E3D1E">
        <w:t>имеет</w:t>
      </w:r>
      <w:r w:rsidRPr="001E3D1E">
        <w:rPr>
          <w:spacing w:val="-4"/>
        </w:rPr>
        <w:t xml:space="preserve"> </w:t>
      </w:r>
      <w:r w:rsidRPr="001E3D1E">
        <w:rPr>
          <w:spacing w:val="-2"/>
        </w:rPr>
        <w:t>право:</w:t>
      </w:r>
    </w:p>
    <w:p w14:paraId="2BB37E12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</w:tabs>
        <w:spacing w:line="267" w:lineRule="exact"/>
        <w:ind w:left="1555" w:hanging="563"/>
      </w:pPr>
      <w:r w:rsidRPr="001E3D1E">
        <w:t>приостановить</w:t>
      </w:r>
      <w:r w:rsidRPr="001E3D1E">
        <w:rPr>
          <w:spacing w:val="-1"/>
        </w:rPr>
        <w:t xml:space="preserve"> </w:t>
      </w:r>
      <w:r w:rsidRPr="001E3D1E">
        <w:t>Клиенту</w:t>
      </w:r>
      <w:r w:rsidRPr="001E3D1E">
        <w:rPr>
          <w:spacing w:val="-1"/>
        </w:rPr>
        <w:t xml:space="preserve"> </w:t>
      </w:r>
      <w:r w:rsidRPr="001E3D1E">
        <w:t>доступ</w:t>
      </w:r>
      <w:r w:rsidRPr="001E3D1E">
        <w:rPr>
          <w:spacing w:val="-1"/>
        </w:rPr>
        <w:t xml:space="preserve"> </w:t>
      </w:r>
      <w:r w:rsidRPr="001E3D1E">
        <w:t>к</w:t>
      </w:r>
      <w:r w:rsidRPr="001E3D1E">
        <w:rPr>
          <w:spacing w:val="-3"/>
        </w:rPr>
        <w:t xml:space="preserve"> </w:t>
      </w:r>
      <w:r w:rsidRPr="001E3D1E">
        <w:t>Сервисам</w:t>
      </w:r>
      <w:r w:rsidRPr="001E3D1E">
        <w:rPr>
          <w:spacing w:val="-1"/>
        </w:rPr>
        <w:t xml:space="preserve"> </w:t>
      </w:r>
      <w:r w:rsidRPr="001E3D1E">
        <w:t>в</w:t>
      </w:r>
      <w:r w:rsidRPr="001E3D1E">
        <w:rPr>
          <w:spacing w:val="-6"/>
        </w:rPr>
        <w:t xml:space="preserve"> </w:t>
      </w:r>
      <w:r w:rsidRPr="001E3D1E">
        <w:rPr>
          <w:spacing w:val="-2"/>
        </w:rPr>
        <w:t>случаях:</w:t>
      </w:r>
    </w:p>
    <w:p w14:paraId="1FF83E99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2"/>
        </w:tabs>
        <w:ind w:left="1842" w:hanging="284"/>
        <w:jc w:val="left"/>
      </w:pPr>
      <w:r w:rsidRPr="001E3D1E">
        <w:t>несоблюдения</w:t>
      </w:r>
      <w:r w:rsidRPr="001E3D1E">
        <w:rPr>
          <w:spacing w:val="-4"/>
        </w:rPr>
        <w:t xml:space="preserve"> </w:t>
      </w:r>
      <w:r w:rsidRPr="001E3D1E">
        <w:t>Клиентом</w:t>
      </w:r>
      <w:r w:rsidRPr="001E3D1E">
        <w:rPr>
          <w:spacing w:val="-3"/>
        </w:rPr>
        <w:t xml:space="preserve"> </w:t>
      </w:r>
      <w:r w:rsidRPr="001E3D1E">
        <w:t>Правил</w:t>
      </w:r>
      <w:r w:rsidRPr="001E3D1E">
        <w:rPr>
          <w:spacing w:val="-6"/>
        </w:rPr>
        <w:t xml:space="preserve"> </w:t>
      </w:r>
      <w:r w:rsidRPr="001E3D1E">
        <w:t>допустимого</w:t>
      </w:r>
      <w:r w:rsidRPr="001E3D1E">
        <w:rPr>
          <w:spacing w:val="-5"/>
        </w:rPr>
        <w:t xml:space="preserve"> </w:t>
      </w:r>
      <w:r w:rsidRPr="001E3D1E">
        <w:t>использования</w:t>
      </w:r>
      <w:r w:rsidRPr="001E3D1E">
        <w:rPr>
          <w:spacing w:val="-3"/>
        </w:rPr>
        <w:t xml:space="preserve"> </w:t>
      </w:r>
      <w:r w:rsidRPr="001E3D1E">
        <w:rPr>
          <w:spacing w:val="-2"/>
        </w:rPr>
        <w:t>Сервисов;</w:t>
      </w:r>
    </w:p>
    <w:p w14:paraId="1186470E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2"/>
        </w:tabs>
        <w:ind w:left="1842" w:hanging="284"/>
        <w:jc w:val="left"/>
      </w:pPr>
      <w:r w:rsidRPr="001E3D1E">
        <w:t>нарушений</w:t>
      </w:r>
      <w:r w:rsidRPr="001E3D1E">
        <w:rPr>
          <w:spacing w:val="-3"/>
        </w:rPr>
        <w:t xml:space="preserve"> </w:t>
      </w:r>
      <w:r w:rsidRPr="001E3D1E">
        <w:t>гарантий</w:t>
      </w:r>
      <w:r w:rsidRPr="001E3D1E">
        <w:rPr>
          <w:spacing w:val="-2"/>
        </w:rPr>
        <w:t xml:space="preserve"> </w:t>
      </w:r>
      <w:r w:rsidRPr="001E3D1E">
        <w:t>и</w:t>
      </w:r>
      <w:r w:rsidRPr="001E3D1E">
        <w:rPr>
          <w:spacing w:val="-1"/>
        </w:rPr>
        <w:t xml:space="preserve"> </w:t>
      </w:r>
      <w:r w:rsidRPr="001E3D1E">
        <w:t>заверений,</w:t>
      </w:r>
      <w:r w:rsidRPr="001E3D1E">
        <w:rPr>
          <w:spacing w:val="-6"/>
        </w:rPr>
        <w:t xml:space="preserve"> </w:t>
      </w:r>
      <w:r w:rsidRPr="001E3D1E">
        <w:t>данных</w:t>
      </w:r>
      <w:r w:rsidRPr="001E3D1E">
        <w:rPr>
          <w:spacing w:val="-3"/>
        </w:rPr>
        <w:t xml:space="preserve"> </w:t>
      </w:r>
      <w:r w:rsidRPr="001E3D1E">
        <w:rPr>
          <w:spacing w:val="-2"/>
        </w:rPr>
        <w:t>Клиентом;</w:t>
      </w:r>
    </w:p>
    <w:p w14:paraId="6760A4E6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2"/>
        </w:tabs>
        <w:spacing w:before="5" w:line="280" w:lineRule="exact"/>
        <w:ind w:left="1842" w:hanging="284"/>
        <w:jc w:val="left"/>
      </w:pPr>
      <w:r w:rsidRPr="001E3D1E">
        <w:t>нарушения</w:t>
      </w:r>
      <w:r w:rsidRPr="001E3D1E">
        <w:rPr>
          <w:spacing w:val="-5"/>
        </w:rPr>
        <w:t xml:space="preserve"> </w:t>
      </w:r>
      <w:r w:rsidRPr="001E3D1E">
        <w:t>Клиентом</w:t>
      </w:r>
      <w:r w:rsidRPr="001E3D1E">
        <w:rPr>
          <w:spacing w:val="-1"/>
        </w:rPr>
        <w:t xml:space="preserve"> </w:t>
      </w:r>
      <w:r w:rsidRPr="001E3D1E">
        <w:t>сроков</w:t>
      </w:r>
      <w:r w:rsidRPr="001E3D1E">
        <w:rPr>
          <w:spacing w:val="-4"/>
        </w:rPr>
        <w:t xml:space="preserve"> </w:t>
      </w:r>
      <w:r w:rsidRPr="001E3D1E">
        <w:t>и</w:t>
      </w:r>
      <w:r w:rsidRPr="001E3D1E">
        <w:rPr>
          <w:spacing w:val="-2"/>
        </w:rPr>
        <w:t xml:space="preserve"> </w:t>
      </w:r>
      <w:r w:rsidRPr="001E3D1E">
        <w:t>условий</w:t>
      </w:r>
      <w:r w:rsidRPr="001E3D1E">
        <w:rPr>
          <w:spacing w:val="-1"/>
        </w:rPr>
        <w:t xml:space="preserve"> </w:t>
      </w:r>
      <w:r w:rsidRPr="001E3D1E">
        <w:t>оплаты</w:t>
      </w:r>
      <w:r w:rsidRPr="001E3D1E">
        <w:rPr>
          <w:spacing w:val="-4"/>
        </w:rPr>
        <w:t xml:space="preserve"> </w:t>
      </w:r>
      <w:r w:rsidRPr="001E3D1E">
        <w:t>Сервисов,</w:t>
      </w:r>
      <w:r w:rsidRPr="001E3D1E">
        <w:rPr>
          <w:spacing w:val="-3"/>
        </w:rPr>
        <w:t xml:space="preserve"> </w:t>
      </w:r>
      <w:r w:rsidRPr="001E3D1E">
        <w:t>установленных</w:t>
      </w:r>
      <w:r w:rsidRPr="001E3D1E">
        <w:rPr>
          <w:spacing w:val="5"/>
        </w:rPr>
        <w:t xml:space="preserve"> </w:t>
      </w:r>
      <w:r w:rsidRPr="001E3D1E">
        <w:rPr>
          <w:spacing w:val="-2"/>
        </w:rPr>
        <w:t>Договором;</w:t>
      </w:r>
    </w:p>
    <w:p w14:paraId="01A2E9F8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2"/>
        </w:tabs>
        <w:spacing w:line="280" w:lineRule="exact"/>
        <w:ind w:left="1842" w:hanging="284"/>
        <w:jc w:val="left"/>
      </w:pPr>
      <w:r w:rsidRPr="001E3D1E">
        <w:t>наступления</w:t>
      </w:r>
      <w:r w:rsidRPr="001E3D1E">
        <w:rPr>
          <w:spacing w:val="-5"/>
        </w:rPr>
        <w:t xml:space="preserve"> </w:t>
      </w:r>
      <w:r w:rsidRPr="001E3D1E">
        <w:t>обстоятельств</w:t>
      </w:r>
      <w:r w:rsidRPr="001E3D1E">
        <w:rPr>
          <w:spacing w:val="-11"/>
        </w:rPr>
        <w:t xml:space="preserve"> </w:t>
      </w:r>
      <w:r w:rsidRPr="001E3D1E">
        <w:t>непреодолимой</w:t>
      </w:r>
      <w:r w:rsidRPr="001E3D1E">
        <w:rPr>
          <w:spacing w:val="-8"/>
        </w:rPr>
        <w:t xml:space="preserve"> </w:t>
      </w:r>
      <w:r w:rsidRPr="001E3D1E">
        <w:rPr>
          <w:spacing w:val="-4"/>
        </w:rPr>
        <w:t>силы;</w:t>
      </w:r>
    </w:p>
    <w:p w14:paraId="61F67D79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3"/>
        </w:tabs>
        <w:spacing w:before="1" w:line="237" w:lineRule="auto"/>
        <w:ind w:right="569"/>
        <w:jc w:val="left"/>
      </w:pPr>
      <w:r w:rsidRPr="001E3D1E">
        <w:t>в</w:t>
      </w:r>
      <w:r w:rsidRPr="001E3D1E">
        <w:rPr>
          <w:spacing w:val="38"/>
        </w:rPr>
        <w:t xml:space="preserve"> </w:t>
      </w:r>
      <w:r w:rsidRPr="001E3D1E">
        <w:t>случае</w:t>
      </w:r>
      <w:r w:rsidRPr="001E3D1E">
        <w:rPr>
          <w:spacing w:val="39"/>
        </w:rPr>
        <w:t xml:space="preserve"> </w:t>
      </w:r>
      <w:r w:rsidRPr="001E3D1E">
        <w:t>получения</w:t>
      </w:r>
      <w:r w:rsidRPr="001E3D1E">
        <w:rPr>
          <w:spacing w:val="35"/>
        </w:rPr>
        <w:t xml:space="preserve"> </w:t>
      </w:r>
      <w:r w:rsidRPr="001E3D1E">
        <w:t>соответствующего</w:t>
      </w:r>
      <w:r w:rsidRPr="001E3D1E">
        <w:rPr>
          <w:spacing w:val="38"/>
        </w:rPr>
        <w:t xml:space="preserve"> </w:t>
      </w:r>
      <w:r w:rsidRPr="001E3D1E">
        <w:t>указания</w:t>
      </w:r>
      <w:r w:rsidRPr="001E3D1E">
        <w:rPr>
          <w:spacing w:val="39"/>
        </w:rPr>
        <w:t xml:space="preserve"> </w:t>
      </w:r>
      <w:r w:rsidRPr="001E3D1E">
        <w:t>от</w:t>
      </w:r>
      <w:r w:rsidRPr="001E3D1E">
        <w:rPr>
          <w:spacing w:val="35"/>
        </w:rPr>
        <w:t xml:space="preserve"> </w:t>
      </w:r>
      <w:r w:rsidRPr="001E3D1E">
        <w:t>уполномоченного</w:t>
      </w:r>
      <w:r w:rsidRPr="001E3D1E">
        <w:rPr>
          <w:spacing w:val="38"/>
        </w:rPr>
        <w:t xml:space="preserve"> </w:t>
      </w:r>
      <w:r w:rsidRPr="001E3D1E">
        <w:t xml:space="preserve">государственного </w:t>
      </w:r>
      <w:r w:rsidRPr="001E3D1E">
        <w:rPr>
          <w:spacing w:val="-2"/>
        </w:rPr>
        <w:t>органа;</w:t>
      </w:r>
    </w:p>
    <w:p w14:paraId="48387582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3"/>
        </w:tabs>
        <w:ind w:right="566"/>
        <w:jc w:val="left"/>
      </w:pPr>
      <w:r w:rsidRPr="001E3D1E">
        <w:t>в</w:t>
      </w:r>
      <w:r w:rsidRPr="001E3D1E">
        <w:rPr>
          <w:spacing w:val="80"/>
          <w:w w:val="150"/>
        </w:rPr>
        <w:t xml:space="preserve"> </w:t>
      </w:r>
      <w:r w:rsidRPr="001E3D1E">
        <w:t>случае</w:t>
      </w:r>
      <w:r w:rsidRPr="001E3D1E">
        <w:rPr>
          <w:spacing w:val="80"/>
          <w:w w:val="150"/>
        </w:rPr>
        <w:t xml:space="preserve"> </w:t>
      </w:r>
      <w:r w:rsidRPr="001E3D1E">
        <w:t>если</w:t>
      </w:r>
      <w:r w:rsidRPr="001E3D1E">
        <w:rPr>
          <w:spacing w:val="80"/>
          <w:w w:val="150"/>
        </w:rPr>
        <w:t xml:space="preserve"> </w:t>
      </w:r>
      <w:r w:rsidRPr="001E3D1E">
        <w:t>Клиент</w:t>
      </w:r>
      <w:r w:rsidRPr="001E3D1E">
        <w:rPr>
          <w:spacing w:val="80"/>
        </w:rPr>
        <w:t xml:space="preserve"> </w:t>
      </w:r>
      <w:r w:rsidRPr="001E3D1E">
        <w:t>использует</w:t>
      </w:r>
      <w:r w:rsidRPr="001E3D1E">
        <w:rPr>
          <w:spacing w:val="80"/>
        </w:rPr>
        <w:t xml:space="preserve"> </w:t>
      </w:r>
      <w:r w:rsidRPr="001E3D1E">
        <w:t>Сервисы</w:t>
      </w:r>
      <w:r w:rsidRPr="001E3D1E">
        <w:rPr>
          <w:spacing w:val="80"/>
          <w:w w:val="150"/>
        </w:rPr>
        <w:t xml:space="preserve"> </w:t>
      </w:r>
      <w:r w:rsidRPr="001E3D1E">
        <w:t>с</w:t>
      </w:r>
      <w:r w:rsidRPr="001E3D1E">
        <w:rPr>
          <w:spacing w:val="80"/>
        </w:rPr>
        <w:t xml:space="preserve"> </w:t>
      </w:r>
      <w:r w:rsidRPr="001E3D1E">
        <w:t>нарушением</w:t>
      </w:r>
      <w:r w:rsidRPr="001E3D1E">
        <w:rPr>
          <w:spacing w:val="80"/>
        </w:rPr>
        <w:t xml:space="preserve"> </w:t>
      </w:r>
      <w:r w:rsidRPr="001E3D1E">
        <w:t>исключительных</w:t>
      </w:r>
      <w:r w:rsidRPr="001E3D1E">
        <w:rPr>
          <w:spacing w:val="80"/>
          <w:w w:val="150"/>
        </w:rPr>
        <w:t xml:space="preserve"> </w:t>
      </w:r>
      <w:r w:rsidRPr="001E3D1E">
        <w:t>прав правообладателей результатов интеллектуальной деятельности;</w:t>
      </w:r>
    </w:p>
    <w:p w14:paraId="3900C668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3"/>
        </w:tabs>
        <w:spacing w:before="2"/>
        <w:ind w:right="576"/>
        <w:jc w:val="left"/>
      </w:pPr>
      <w:r w:rsidRPr="001E3D1E">
        <w:t>в</w:t>
      </w:r>
      <w:r w:rsidRPr="001E3D1E">
        <w:rPr>
          <w:spacing w:val="32"/>
        </w:rPr>
        <w:t xml:space="preserve"> </w:t>
      </w:r>
      <w:r w:rsidRPr="001E3D1E">
        <w:t>иных</w:t>
      </w:r>
      <w:r w:rsidRPr="001E3D1E">
        <w:rPr>
          <w:spacing w:val="31"/>
        </w:rPr>
        <w:t xml:space="preserve"> </w:t>
      </w:r>
      <w:r w:rsidRPr="001E3D1E">
        <w:t>случаях,</w:t>
      </w:r>
      <w:r w:rsidRPr="001E3D1E">
        <w:rPr>
          <w:spacing w:val="32"/>
        </w:rPr>
        <w:t xml:space="preserve"> </w:t>
      </w:r>
      <w:r w:rsidRPr="001E3D1E">
        <w:t>установленных</w:t>
      </w:r>
      <w:r w:rsidRPr="001E3D1E">
        <w:rPr>
          <w:spacing w:val="31"/>
        </w:rPr>
        <w:t xml:space="preserve"> </w:t>
      </w:r>
      <w:r w:rsidRPr="001E3D1E">
        <w:t>Договором</w:t>
      </w:r>
      <w:r w:rsidRPr="001E3D1E">
        <w:rPr>
          <w:spacing w:val="38"/>
        </w:rPr>
        <w:t xml:space="preserve"> </w:t>
      </w:r>
      <w:r w:rsidRPr="001E3D1E">
        <w:t>и</w:t>
      </w:r>
      <w:r w:rsidRPr="001E3D1E">
        <w:rPr>
          <w:spacing w:val="33"/>
        </w:rPr>
        <w:t xml:space="preserve"> </w:t>
      </w:r>
      <w:r w:rsidRPr="001E3D1E">
        <w:t>документами,</w:t>
      </w:r>
      <w:r w:rsidRPr="001E3D1E">
        <w:rPr>
          <w:spacing w:val="32"/>
        </w:rPr>
        <w:t xml:space="preserve"> </w:t>
      </w:r>
      <w:r w:rsidRPr="001E3D1E">
        <w:t>на</w:t>
      </w:r>
      <w:r w:rsidRPr="001E3D1E">
        <w:rPr>
          <w:spacing w:val="32"/>
        </w:rPr>
        <w:t xml:space="preserve"> </w:t>
      </w:r>
      <w:r w:rsidRPr="001E3D1E">
        <w:t>которые</w:t>
      </w:r>
      <w:r w:rsidRPr="001E3D1E">
        <w:rPr>
          <w:spacing w:val="32"/>
        </w:rPr>
        <w:t xml:space="preserve"> </w:t>
      </w:r>
      <w:r w:rsidRPr="001E3D1E">
        <w:t>даны</w:t>
      </w:r>
      <w:r w:rsidRPr="001E3D1E">
        <w:rPr>
          <w:spacing w:val="30"/>
        </w:rPr>
        <w:t xml:space="preserve"> </w:t>
      </w:r>
      <w:r w:rsidRPr="001E3D1E">
        <w:t>ссылки</w:t>
      </w:r>
      <w:r w:rsidRPr="001E3D1E">
        <w:rPr>
          <w:spacing w:val="33"/>
        </w:rPr>
        <w:t xml:space="preserve"> </w:t>
      </w:r>
      <w:r w:rsidRPr="001E3D1E">
        <w:t xml:space="preserve">в </w:t>
      </w:r>
      <w:r w:rsidRPr="001E3D1E">
        <w:rPr>
          <w:spacing w:val="-2"/>
        </w:rPr>
        <w:t>Договоре.</w:t>
      </w:r>
    </w:p>
    <w:p w14:paraId="6DC856E0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before="5" w:line="237" w:lineRule="auto"/>
        <w:ind w:right="564"/>
      </w:pPr>
      <w:r w:rsidRPr="001E3D1E">
        <w:t>заблокировать</w:t>
      </w:r>
      <w:r w:rsidRPr="001E3D1E">
        <w:rPr>
          <w:spacing w:val="40"/>
        </w:rPr>
        <w:t xml:space="preserve"> </w:t>
      </w:r>
      <w:r w:rsidRPr="001E3D1E">
        <w:t>доступ</w:t>
      </w:r>
      <w:r w:rsidRPr="001E3D1E">
        <w:rPr>
          <w:spacing w:val="40"/>
        </w:rPr>
        <w:t xml:space="preserve"> </w:t>
      </w:r>
      <w:r w:rsidRPr="001E3D1E">
        <w:t>к</w:t>
      </w:r>
      <w:r w:rsidRPr="001E3D1E">
        <w:rPr>
          <w:spacing w:val="40"/>
        </w:rPr>
        <w:t xml:space="preserve"> </w:t>
      </w:r>
      <w:r w:rsidRPr="001E3D1E">
        <w:t>информации</w:t>
      </w:r>
      <w:r w:rsidRPr="001E3D1E">
        <w:rPr>
          <w:spacing w:val="40"/>
        </w:rPr>
        <w:t xml:space="preserve"> </w:t>
      </w:r>
      <w:r w:rsidRPr="001E3D1E">
        <w:t>и</w:t>
      </w:r>
      <w:r w:rsidRPr="001E3D1E">
        <w:rPr>
          <w:spacing w:val="40"/>
        </w:rPr>
        <w:t xml:space="preserve"> </w:t>
      </w:r>
      <w:r w:rsidRPr="001E3D1E">
        <w:t>Контенту,</w:t>
      </w:r>
      <w:r w:rsidRPr="001E3D1E">
        <w:rPr>
          <w:spacing w:val="40"/>
        </w:rPr>
        <w:t xml:space="preserve"> </w:t>
      </w:r>
      <w:r w:rsidRPr="001E3D1E">
        <w:t>размещенным</w:t>
      </w:r>
      <w:r w:rsidRPr="001E3D1E">
        <w:rPr>
          <w:spacing w:val="40"/>
        </w:rPr>
        <w:t xml:space="preserve"> </w:t>
      </w:r>
      <w:r w:rsidRPr="001E3D1E">
        <w:t>Клиентом</w:t>
      </w:r>
      <w:r w:rsidRPr="001E3D1E">
        <w:rPr>
          <w:spacing w:val="40"/>
        </w:rPr>
        <w:t xml:space="preserve"> </w:t>
      </w:r>
      <w:r w:rsidRPr="001E3D1E">
        <w:t>на</w:t>
      </w:r>
      <w:r w:rsidRPr="001E3D1E">
        <w:rPr>
          <w:spacing w:val="40"/>
        </w:rPr>
        <w:t xml:space="preserve"> </w:t>
      </w:r>
      <w:r w:rsidRPr="001E3D1E">
        <w:t>ресурсах</w:t>
      </w:r>
      <w:r w:rsidRPr="001E3D1E">
        <w:rPr>
          <w:spacing w:val="40"/>
        </w:rPr>
        <w:t xml:space="preserve"> </w:t>
      </w:r>
      <w:r w:rsidRPr="001E3D1E">
        <w:t>Платформы или удалить их в следующих случаях:</w:t>
      </w:r>
    </w:p>
    <w:p w14:paraId="39B9BA13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2"/>
        </w:tabs>
        <w:spacing w:line="280" w:lineRule="exact"/>
        <w:ind w:left="1842" w:hanging="284"/>
      </w:pPr>
      <w:r w:rsidRPr="001E3D1E">
        <w:rPr>
          <w:spacing w:val="-2"/>
        </w:rPr>
        <w:t>если</w:t>
      </w:r>
      <w:r w:rsidRPr="001E3D1E">
        <w:rPr>
          <w:spacing w:val="2"/>
        </w:rPr>
        <w:t xml:space="preserve"> </w:t>
      </w:r>
      <w:r w:rsidRPr="001E3D1E">
        <w:rPr>
          <w:spacing w:val="-2"/>
        </w:rPr>
        <w:t>нормативный</w:t>
      </w:r>
      <w:r w:rsidRPr="001E3D1E">
        <w:rPr>
          <w:spacing w:val="-1"/>
        </w:rPr>
        <w:t xml:space="preserve"> </w:t>
      </w:r>
      <w:r w:rsidRPr="001E3D1E">
        <w:rPr>
          <w:spacing w:val="-2"/>
        </w:rPr>
        <w:t>акт</w:t>
      </w:r>
      <w:r w:rsidRPr="001E3D1E">
        <w:rPr>
          <w:spacing w:val="2"/>
        </w:rPr>
        <w:t xml:space="preserve"> </w:t>
      </w:r>
      <w:r w:rsidRPr="001E3D1E">
        <w:rPr>
          <w:spacing w:val="-2"/>
        </w:rPr>
        <w:t>возлагает</w:t>
      </w:r>
      <w:r w:rsidRPr="001E3D1E">
        <w:rPr>
          <w:spacing w:val="2"/>
        </w:rPr>
        <w:t xml:space="preserve"> </w:t>
      </w:r>
      <w:r w:rsidRPr="001E3D1E">
        <w:rPr>
          <w:spacing w:val="-2"/>
        </w:rPr>
        <w:t>на</w:t>
      </w:r>
      <w:r w:rsidRPr="001E3D1E">
        <w:rPr>
          <w:spacing w:val="3"/>
        </w:rPr>
        <w:t xml:space="preserve"> </w:t>
      </w:r>
      <w:r w:rsidRPr="001E3D1E">
        <w:rPr>
          <w:spacing w:val="-2"/>
        </w:rPr>
        <w:t>Исполнителя</w:t>
      </w:r>
      <w:r w:rsidRPr="001E3D1E">
        <w:rPr>
          <w:spacing w:val="4"/>
        </w:rPr>
        <w:t xml:space="preserve"> </w:t>
      </w:r>
      <w:r w:rsidRPr="001E3D1E">
        <w:rPr>
          <w:spacing w:val="-2"/>
        </w:rPr>
        <w:t>обязанность</w:t>
      </w:r>
      <w:r w:rsidRPr="001E3D1E">
        <w:rPr>
          <w:spacing w:val="-4"/>
        </w:rPr>
        <w:t xml:space="preserve"> </w:t>
      </w:r>
      <w:r w:rsidRPr="001E3D1E">
        <w:rPr>
          <w:spacing w:val="-2"/>
        </w:rPr>
        <w:t>осуществить</w:t>
      </w:r>
      <w:r w:rsidRPr="001E3D1E">
        <w:rPr>
          <w:spacing w:val="4"/>
        </w:rPr>
        <w:t xml:space="preserve"> </w:t>
      </w:r>
      <w:r w:rsidRPr="001E3D1E">
        <w:rPr>
          <w:spacing w:val="-2"/>
        </w:rPr>
        <w:t>такие</w:t>
      </w:r>
      <w:r w:rsidRPr="001E3D1E">
        <w:rPr>
          <w:spacing w:val="-4"/>
        </w:rPr>
        <w:t xml:space="preserve"> </w:t>
      </w:r>
      <w:r w:rsidRPr="001E3D1E">
        <w:rPr>
          <w:spacing w:val="-2"/>
        </w:rPr>
        <w:t>действия;</w:t>
      </w:r>
    </w:p>
    <w:p w14:paraId="2524378E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3"/>
        </w:tabs>
        <w:ind w:right="564"/>
      </w:pPr>
      <w:r w:rsidRPr="001E3D1E">
        <w:t xml:space="preserve">если Исполнитель получил от третьего лица претензию, жалобу, запрос, требование или любое иное заявление, из которых следует, что размещение информации или Контента привело к нарушению прав третьего лица или нарушению действующего </w:t>
      </w:r>
      <w:r w:rsidRPr="001E3D1E">
        <w:rPr>
          <w:spacing w:val="-2"/>
        </w:rPr>
        <w:t>законодательства;</w:t>
      </w:r>
    </w:p>
    <w:p w14:paraId="79741574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3"/>
        </w:tabs>
        <w:spacing w:before="6" w:line="237" w:lineRule="auto"/>
        <w:ind w:right="566"/>
      </w:pPr>
      <w:r w:rsidRPr="001E3D1E">
        <w:t>если размещение информации или Контента создает угрозу нормальной работоспособности Платформы и Сервисов;</w:t>
      </w:r>
    </w:p>
    <w:p w14:paraId="7567FF4B" w14:textId="77777777" w:rsidR="00AF5686" w:rsidRPr="001E3D1E" w:rsidRDefault="00C92F09">
      <w:pPr>
        <w:pStyle w:val="a4"/>
        <w:numPr>
          <w:ilvl w:val="3"/>
          <w:numId w:val="1"/>
        </w:numPr>
        <w:tabs>
          <w:tab w:val="left" w:pos="1843"/>
        </w:tabs>
        <w:spacing w:line="242" w:lineRule="auto"/>
        <w:ind w:right="572"/>
      </w:pPr>
      <w:r w:rsidRPr="001E3D1E">
        <w:t>если Исполнитель получил судебный акт или акт правоохранительного органа, возлагающий на Исполнителя обязанность осуществить такие действия.</w:t>
      </w:r>
    </w:p>
    <w:p w14:paraId="31B9DFB3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68"/>
      </w:pPr>
      <w:r w:rsidRPr="001E3D1E">
        <w:t>устанавливать Лимиты и Квоты на использование Сервисов и менять их по собственному усмотрению с уведомлением Клиента о таких изменениях;</w:t>
      </w:r>
    </w:p>
    <w:p w14:paraId="42C7AED1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line="242" w:lineRule="auto"/>
        <w:ind w:right="566"/>
      </w:pPr>
      <w:r w:rsidRPr="001E3D1E">
        <w:t>периодически производить сканирование ресурсов Платформы при помощи специализированного</w:t>
      </w:r>
      <w:r w:rsidRPr="001E3D1E">
        <w:rPr>
          <w:spacing w:val="40"/>
        </w:rPr>
        <w:t xml:space="preserve"> </w:t>
      </w:r>
      <w:r w:rsidRPr="001E3D1E">
        <w:t>программного</w:t>
      </w:r>
      <w:r w:rsidRPr="001E3D1E">
        <w:rPr>
          <w:spacing w:val="40"/>
        </w:rPr>
        <w:t xml:space="preserve"> </w:t>
      </w:r>
      <w:r w:rsidRPr="001E3D1E">
        <w:t>обеспечения</w:t>
      </w:r>
      <w:r w:rsidRPr="001E3D1E">
        <w:rPr>
          <w:spacing w:val="40"/>
        </w:rPr>
        <w:t xml:space="preserve"> </w:t>
      </w:r>
      <w:r w:rsidRPr="001E3D1E">
        <w:t>платформы</w:t>
      </w:r>
      <w:r w:rsidRPr="001E3D1E">
        <w:rPr>
          <w:spacing w:val="40"/>
        </w:rPr>
        <w:t xml:space="preserve"> </w:t>
      </w:r>
      <w:r w:rsidRPr="001E3D1E">
        <w:t>«Яндекс.Облако»</w:t>
      </w:r>
      <w:r w:rsidRPr="001E3D1E">
        <w:rPr>
          <w:spacing w:val="40"/>
        </w:rPr>
        <w:t xml:space="preserve"> </w:t>
      </w:r>
      <w:r w:rsidRPr="001E3D1E">
        <w:t>в</w:t>
      </w:r>
      <w:r w:rsidRPr="001E3D1E">
        <w:rPr>
          <w:spacing w:val="40"/>
        </w:rPr>
        <w:t xml:space="preserve"> </w:t>
      </w:r>
      <w:r w:rsidRPr="001E3D1E">
        <w:t>целях</w:t>
      </w:r>
    </w:p>
    <w:p w14:paraId="018A6B23" w14:textId="77777777" w:rsidR="00AF5686" w:rsidRPr="001E3D1E" w:rsidRDefault="00AF5686">
      <w:pPr>
        <w:pStyle w:val="a4"/>
        <w:spacing w:line="242" w:lineRule="auto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363CBDB6" w14:textId="77777777" w:rsidR="00AF5686" w:rsidRPr="001E3D1E" w:rsidRDefault="00C92F09">
      <w:pPr>
        <w:pStyle w:val="a3"/>
        <w:spacing w:before="36"/>
        <w:ind w:left="1558" w:right="568"/>
        <w:jc w:val="both"/>
      </w:pPr>
      <w:r w:rsidRPr="001E3D1E">
        <w:lastRenderedPageBreak/>
        <w:t>проверки соблюдения требований безопасности и выявления случаев размещения опасной или законодательно запрещенной информации и Контента на ресурсах Платформы при условии обеспечения сохранности информации Клиента;</w:t>
      </w:r>
    </w:p>
    <w:p w14:paraId="5346B819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61"/>
      </w:pPr>
      <w:r w:rsidRPr="001E3D1E">
        <w:t>в целях поддержания работоспособности Платформы проводить профилактические работы, сопровождаемые временными перерывами в работе Сервисов, в пределах, допускаемых условиями Договора и документов, на которые даны ссылки в Договоре, при условии предварительного уведомления Клиента о проведении таких работ;</w:t>
      </w:r>
    </w:p>
    <w:p w14:paraId="5B11793D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62"/>
      </w:pPr>
      <w:r w:rsidRPr="001E3D1E">
        <w:t xml:space="preserve">запрашивать у Клиента дополнительные сведения и/или документы, необходимые для подтверждения достоверности данных, предоставленных Клиентом. В случае непредставления Клиентом вышеуказанной информации в течение 5 (пяти) рабочих дней с момента направления запроса, Исполнитель вправе приостановить доступ Клиента к </w:t>
      </w:r>
      <w:r w:rsidRPr="001E3D1E">
        <w:rPr>
          <w:spacing w:val="-2"/>
        </w:rPr>
        <w:t>Сервисам;</w:t>
      </w:r>
    </w:p>
    <w:p w14:paraId="4864F10D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67"/>
      </w:pPr>
      <w:r w:rsidRPr="001E3D1E">
        <w:t>привлекать для целей предоставления Сервисов третьих лиц, отвечая за их действия, как за свои собственные;</w:t>
      </w:r>
    </w:p>
    <w:p w14:paraId="63805C08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line="242" w:lineRule="auto"/>
        <w:ind w:right="570"/>
      </w:pPr>
      <w:r w:rsidRPr="001E3D1E">
        <w:t xml:space="preserve">в одностороннем порядке отказаться от исполнения Договора в случаях, предусмотренных </w:t>
      </w:r>
      <w:r w:rsidRPr="001E3D1E">
        <w:rPr>
          <w:spacing w:val="-2"/>
        </w:rPr>
        <w:t>Договором.</w:t>
      </w:r>
    </w:p>
    <w:p w14:paraId="4E5796B7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</w:tabs>
        <w:spacing w:line="266" w:lineRule="exact"/>
        <w:ind w:left="1556" w:hanging="564"/>
      </w:pPr>
      <w:r w:rsidRPr="001E3D1E">
        <w:t>Клиент</w:t>
      </w:r>
      <w:r w:rsidRPr="001E3D1E">
        <w:rPr>
          <w:spacing w:val="-1"/>
        </w:rPr>
        <w:t xml:space="preserve"> </w:t>
      </w:r>
      <w:r w:rsidRPr="001E3D1E">
        <w:t>имеет</w:t>
      </w:r>
      <w:r w:rsidRPr="001E3D1E">
        <w:rPr>
          <w:spacing w:val="-1"/>
        </w:rPr>
        <w:t xml:space="preserve"> </w:t>
      </w:r>
      <w:r w:rsidRPr="001E3D1E">
        <w:rPr>
          <w:spacing w:val="-2"/>
        </w:rPr>
        <w:t>право:</w:t>
      </w:r>
    </w:p>
    <w:p w14:paraId="113DD555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ind w:left="1703" w:right="559" w:hanging="711"/>
      </w:pPr>
      <w:r w:rsidRPr="001E3D1E">
        <w:t>в случае несогласия с изменениями, внесенными платформой «Яндекс.Облако» в регламентирующие документы, на которые даны ссылки в Договоре, отказаться от исполнения заключенного Договора в одностороннем порядке, письменно уведомив Исполнителя</w:t>
      </w:r>
      <w:r w:rsidRPr="001E3D1E">
        <w:rPr>
          <w:spacing w:val="-13"/>
        </w:rPr>
        <w:t xml:space="preserve"> </w:t>
      </w:r>
      <w:r w:rsidRPr="001E3D1E">
        <w:t>в</w:t>
      </w:r>
      <w:r w:rsidRPr="001E3D1E">
        <w:rPr>
          <w:spacing w:val="-12"/>
        </w:rPr>
        <w:t xml:space="preserve"> </w:t>
      </w:r>
      <w:r w:rsidRPr="001E3D1E">
        <w:t>срок</w:t>
      </w:r>
      <w:r w:rsidRPr="001E3D1E">
        <w:rPr>
          <w:spacing w:val="-13"/>
        </w:rPr>
        <w:t xml:space="preserve"> </w:t>
      </w:r>
      <w:r w:rsidRPr="001E3D1E">
        <w:t>не</w:t>
      </w:r>
      <w:r w:rsidRPr="001E3D1E">
        <w:rPr>
          <w:spacing w:val="-12"/>
        </w:rPr>
        <w:t xml:space="preserve"> </w:t>
      </w:r>
      <w:r w:rsidRPr="001E3D1E">
        <w:t>позднее</w:t>
      </w:r>
      <w:r w:rsidRPr="001E3D1E">
        <w:rPr>
          <w:spacing w:val="-13"/>
        </w:rPr>
        <w:t xml:space="preserve"> </w:t>
      </w:r>
      <w:r w:rsidRPr="001E3D1E">
        <w:t>7</w:t>
      </w:r>
      <w:r w:rsidRPr="001E3D1E">
        <w:rPr>
          <w:spacing w:val="-12"/>
        </w:rPr>
        <w:t xml:space="preserve"> </w:t>
      </w:r>
      <w:r w:rsidRPr="001E3D1E">
        <w:t>(семи)</w:t>
      </w:r>
      <w:r w:rsidRPr="001E3D1E">
        <w:rPr>
          <w:spacing w:val="-13"/>
        </w:rPr>
        <w:t xml:space="preserve"> </w:t>
      </w:r>
      <w:r w:rsidRPr="001E3D1E">
        <w:t>календарных</w:t>
      </w:r>
      <w:r w:rsidRPr="001E3D1E">
        <w:rPr>
          <w:spacing w:val="-12"/>
        </w:rPr>
        <w:t xml:space="preserve"> </w:t>
      </w:r>
      <w:r w:rsidRPr="001E3D1E">
        <w:t>дней</w:t>
      </w:r>
      <w:r w:rsidRPr="001E3D1E">
        <w:rPr>
          <w:spacing w:val="-12"/>
        </w:rPr>
        <w:t xml:space="preserve"> </w:t>
      </w:r>
      <w:r w:rsidRPr="001E3D1E">
        <w:t>с</w:t>
      </w:r>
      <w:r w:rsidRPr="001E3D1E">
        <w:rPr>
          <w:spacing w:val="-12"/>
        </w:rPr>
        <w:t xml:space="preserve"> </w:t>
      </w:r>
      <w:r w:rsidRPr="001E3D1E">
        <w:t>момента</w:t>
      </w:r>
      <w:r w:rsidRPr="001E3D1E">
        <w:rPr>
          <w:spacing w:val="-12"/>
        </w:rPr>
        <w:t xml:space="preserve"> </w:t>
      </w:r>
      <w:r w:rsidRPr="001E3D1E">
        <w:t>вступления</w:t>
      </w:r>
      <w:r w:rsidRPr="001E3D1E">
        <w:rPr>
          <w:spacing w:val="-12"/>
        </w:rPr>
        <w:t xml:space="preserve"> </w:t>
      </w:r>
      <w:r w:rsidRPr="001E3D1E">
        <w:t>указанных изменений в силу. Договор считается расторгнутым с момента получения Исполнителем уведомления Клиента;</w:t>
      </w:r>
    </w:p>
    <w:p w14:paraId="0C2DD21B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ind w:left="1703" w:right="563" w:hanging="711"/>
      </w:pPr>
      <w:r w:rsidRPr="001E3D1E">
        <w:t>обращаться к Исполнителю за получением технической и информационной поддержки в объеме и порядке, предусмотренными Договором и Регламентом;</w:t>
      </w:r>
    </w:p>
    <w:p w14:paraId="54E22070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</w:tabs>
        <w:spacing w:line="267" w:lineRule="exact"/>
        <w:ind w:left="1701" w:hanging="709"/>
      </w:pPr>
      <w:r w:rsidRPr="001E3D1E">
        <w:t>обращаться</w:t>
      </w:r>
      <w:r w:rsidRPr="001E3D1E">
        <w:rPr>
          <w:spacing w:val="-6"/>
        </w:rPr>
        <w:t xml:space="preserve"> </w:t>
      </w:r>
      <w:r w:rsidRPr="001E3D1E">
        <w:t>к</w:t>
      </w:r>
      <w:r w:rsidRPr="001E3D1E">
        <w:rPr>
          <w:spacing w:val="-5"/>
        </w:rPr>
        <w:t xml:space="preserve"> </w:t>
      </w:r>
      <w:r w:rsidRPr="001E3D1E">
        <w:t>Исполнителю</w:t>
      </w:r>
      <w:r w:rsidRPr="001E3D1E">
        <w:rPr>
          <w:spacing w:val="-1"/>
        </w:rPr>
        <w:t xml:space="preserve"> </w:t>
      </w:r>
      <w:r w:rsidRPr="001E3D1E">
        <w:t>по</w:t>
      </w:r>
      <w:r w:rsidRPr="001E3D1E">
        <w:rPr>
          <w:spacing w:val="-5"/>
        </w:rPr>
        <w:t xml:space="preserve"> </w:t>
      </w:r>
      <w:r w:rsidRPr="001E3D1E">
        <w:t>всем</w:t>
      </w:r>
      <w:r w:rsidRPr="001E3D1E">
        <w:rPr>
          <w:spacing w:val="-2"/>
        </w:rPr>
        <w:t xml:space="preserve"> </w:t>
      </w:r>
      <w:r w:rsidRPr="001E3D1E">
        <w:t>вопросам,</w:t>
      </w:r>
      <w:r w:rsidRPr="001E3D1E">
        <w:rPr>
          <w:spacing w:val="-4"/>
        </w:rPr>
        <w:t xml:space="preserve"> </w:t>
      </w:r>
      <w:r w:rsidRPr="001E3D1E">
        <w:t>связанным</w:t>
      </w:r>
      <w:r w:rsidRPr="001E3D1E">
        <w:rPr>
          <w:spacing w:val="-3"/>
        </w:rPr>
        <w:t xml:space="preserve"> </w:t>
      </w:r>
      <w:r w:rsidRPr="001E3D1E">
        <w:t>с</w:t>
      </w:r>
      <w:r w:rsidRPr="001E3D1E">
        <w:rPr>
          <w:spacing w:val="-2"/>
        </w:rPr>
        <w:t xml:space="preserve"> </w:t>
      </w:r>
      <w:r w:rsidRPr="001E3D1E">
        <w:t>доступностью</w:t>
      </w:r>
      <w:r w:rsidRPr="001E3D1E">
        <w:rPr>
          <w:spacing w:val="-3"/>
        </w:rPr>
        <w:t xml:space="preserve"> </w:t>
      </w:r>
      <w:r w:rsidRPr="001E3D1E">
        <w:rPr>
          <w:spacing w:val="-2"/>
        </w:rPr>
        <w:t>Сервисов.</w:t>
      </w:r>
    </w:p>
    <w:p w14:paraId="02033F3C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700"/>
        </w:tabs>
        <w:ind w:left="1700" w:hanging="708"/>
      </w:pPr>
      <w:r w:rsidRPr="001E3D1E">
        <w:t>Клиент</w:t>
      </w:r>
      <w:r w:rsidRPr="001E3D1E">
        <w:rPr>
          <w:spacing w:val="-2"/>
        </w:rPr>
        <w:t xml:space="preserve"> обязан:</w:t>
      </w:r>
    </w:p>
    <w:p w14:paraId="519D8C68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</w:tabs>
        <w:spacing w:line="267" w:lineRule="exact"/>
        <w:ind w:left="1701" w:hanging="709"/>
      </w:pPr>
      <w:r w:rsidRPr="001E3D1E">
        <w:t>своевременно</w:t>
      </w:r>
      <w:r w:rsidRPr="001E3D1E">
        <w:rPr>
          <w:spacing w:val="-5"/>
        </w:rPr>
        <w:t xml:space="preserve"> </w:t>
      </w:r>
      <w:r w:rsidRPr="001E3D1E">
        <w:t>оплачивать</w:t>
      </w:r>
      <w:r w:rsidRPr="001E3D1E">
        <w:rPr>
          <w:spacing w:val="-6"/>
        </w:rPr>
        <w:t xml:space="preserve"> </w:t>
      </w:r>
      <w:r w:rsidRPr="001E3D1E">
        <w:t>заказанные</w:t>
      </w:r>
      <w:r w:rsidRPr="001E3D1E">
        <w:rPr>
          <w:spacing w:val="-3"/>
        </w:rPr>
        <w:t xml:space="preserve"> </w:t>
      </w:r>
      <w:r w:rsidRPr="001E3D1E">
        <w:rPr>
          <w:spacing w:val="-2"/>
        </w:rPr>
        <w:t>Сервисы;</w:t>
      </w:r>
    </w:p>
    <w:p w14:paraId="242040AF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ind w:left="1703" w:right="559" w:hanging="711"/>
      </w:pPr>
      <w:r w:rsidRPr="001E3D1E">
        <w:t>соблюдать Правила допустимого использования Сервисов и иные ограничения, установленные Договором и Специальными условиями;</w:t>
      </w:r>
    </w:p>
    <w:p w14:paraId="045E4E52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before="1"/>
        <w:ind w:left="1703" w:right="564" w:hanging="711"/>
      </w:pPr>
      <w:r w:rsidRPr="001E3D1E">
        <w:t>самостоятельно обеспечивать резервное копирование принадлежащей Клиенту информации и Контента, размещенных на ресурсах Платформы;</w:t>
      </w:r>
    </w:p>
    <w:p w14:paraId="30EF63FA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line="242" w:lineRule="auto"/>
        <w:ind w:left="1703" w:right="560" w:hanging="711"/>
      </w:pPr>
      <w:r w:rsidRPr="001E3D1E">
        <w:t xml:space="preserve">соблюдать принципы группы компаний «Яндекс» по взаимодействию с другими сетями, электронная версия которых размещена на странице по ссылке: </w:t>
      </w:r>
      <w:hyperlink r:id="rId19">
        <w:r w:rsidRPr="001E3D1E">
          <w:rPr>
            <w:spacing w:val="-2"/>
          </w:rPr>
          <w:t>https://yandex.ru/company/rules/coherence;</w:t>
        </w:r>
      </w:hyperlink>
    </w:p>
    <w:p w14:paraId="6ADB2C88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line="242" w:lineRule="auto"/>
        <w:ind w:left="1703" w:right="576" w:hanging="711"/>
      </w:pPr>
      <w:r w:rsidRPr="001E3D1E">
        <w:t>при возникновении технических проблем незамедлительно сообщать об этом в службу технической поддержки Исполнителя;</w:t>
      </w:r>
    </w:p>
    <w:p w14:paraId="75485EE1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line="242" w:lineRule="auto"/>
        <w:ind w:left="1703" w:right="566" w:hanging="711"/>
      </w:pPr>
      <w:r w:rsidRPr="001E3D1E">
        <w:t>обеспечить конфиденциальное хранение и не допускать компрометации учетных данных, используемых Клиентом для доступа к Сервисам;</w:t>
      </w:r>
    </w:p>
    <w:p w14:paraId="746CD924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line="242" w:lineRule="auto"/>
        <w:ind w:left="1703" w:right="557" w:hanging="711"/>
      </w:pPr>
      <w:r w:rsidRPr="001E3D1E">
        <w:t>незамедлительно уведомить Исполнителя в случае утраты или наличия обоснованных подозрений</w:t>
      </w:r>
      <w:r w:rsidRPr="001E3D1E">
        <w:rPr>
          <w:spacing w:val="-7"/>
        </w:rPr>
        <w:t xml:space="preserve"> </w:t>
      </w:r>
      <w:r w:rsidRPr="001E3D1E">
        <w:t>в</w:t>
      </w:r>
      <w:r w:rsidRPr="001E3D1E">
        <w:rPr>
          <w:spacing w:val="-9"/>
        </w:rPr>
        <w:t xml:space="preserve"> </w:t>
      </w:r>
      <w:r w:rsidRPr="001E3D1E">
        <w:t>отношении</w:t>
      </w:r>
      <w:r w:rsidRPr="001E3D1E">
        <w:rPr>
          <w:spacing w:val="-7"/>
        </w:rPr>
        <w:t xml:space="preserve"> </w:t>
      </w:r>
      <w:r w:rsidRPr="001E3D1E">
        <w:t>нарушения</w:t>
      </w:r>
      <w:r w:rsidRPr="001E3D1E">
        <w:rPr>
          <w:spacing w:val="-8"/>
        </w:rPr>
        <w:t xml:space="preserve"> </w:t>
      </w:r>
      <w:r w:rsidRPr="001E3D1E">
        <w:t>конфиденциальности</w:t>
      </w:r>
      <w:r w:rsidRPr="001E3D1E">
        <w:rPr>
          <w:spacing w:val="-7"/>
        </w:rPr>
        <w:t xml:space="preserve"> </w:t>
      </w:r>
      <w:r w:rsidRPr="001E3D1E">
        <w:t>(компрометации)</w:t>
      </w:r>
      <w:r w:rsidRPr="001E3D1E">
        <w:rPr>
          <w:spacing w:val="-10"/>
        </w:rPr>
        <w:t xml:space="preserve"> </w:t>
      </w:r>
      <w:r w:rsidRPr="001E3D1E">
        <w:t>своих</w:t>
      </w:r>
      <w:r w:rsidRPr="001E3D1E">
        <w:rPr>
          <w:spacing w:val="-9"/>
        </w:rPr>
        <w:t xml:space="preserve"> </w:t>
      </w:r>
      <w:r w:rsidRPr="001E3D1E">
        <w:t>учетных данных, используемых для доступа к Сервисам и Консоли управления;</w:t>
      </w:r>
    </w:p>
    <w:p w14:paraId="0ED34094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line="242" w:lineRule="auto"/>
        <w:ind w:left="1703" w:right="567" w:hanging="711"/>
      </w:pPr>
      <w:r w:rsidRPr="001E3D1E">
        <w:t>сообщать Исполнителю об изменении данных Клиента не позднее 5 (пяти) рабочих дней с момента такого изменения;</w:t>
      </w:r>
    </w:p>
    <w:p w14:paraId="5961230A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ind w:left="1703" w:right="559" w:hanging="711"/>
      </w:pPr>
      <w:r w:rsidRPr="001E3D1E">
        <w:t>регулярно знакомиться с публикуемой на Сайте информацией, связанной с предоставлением Сервисов;</w:t>
      </w:r>
    </w:p>
    <w:p w14:paraId="7E8A1617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line="242" w:lineRule="auto"/>
        <w:ind w:left="1703" w:right="555" w:hanging="711"/>
      </w:pPr>
      <w:r w:rsidRPr="001E3D1E">
        <w:t>в</w:t>
      </w:r>
      <w:r w:rsidRPr="001E3D1E">
        <w:rPr>
          <w:spacing w:val="-7"/>
        </w:rPr>
        <w:t xml:space="preserve"> </w:t>
      </w:r>
      <w:r w:rsidRPr="001E3D1E">
        <w:t>срок,</w:t>
      </w:r>
      <w:r w:rsidRPr="001E3D1E">
        <w:rPr>
          <w:spacing w:val="-6"/>
        </w:rPr>
        <w:t xml:space="preserve"> </w:t>
      </w:r>
      <w:r w:rsidRPr="001E3D1E">
        <w:t>не</w:t>
      </w:r>
      <w:r w:rsidRPr="001E3D1E">
        <w:rPr>
          <w:spacing w:val="-6"/>
        </w:rPr>
        <w:t xml:space="preserve"> </w:t>
      </w:r>
      <w:r w:rsidRPr="001E3D1E">
        <w:t>превышающий</w:t>
      </w:r>
      <w:r w:rsidRPr="001E3D1E">
        <w:rPr>
          <w:spacing w:val="-5"/>
        </w:rPr>
        <w:t xml:space="preserve"> </w:t>
      </w:r>
      <w:r w:rsidRPr="001E3D1E">
        <w:t>5</w:t>
      </w:r>
      <w:r w:rsidRPr="001E3D1E">
        <w:rPr>
          <w:spacing w:val="-3"/>
        </w:rPr>
        <w:t xml:space="preserve"> </w:t>
      </w:r>
      <w:r w:rsidRPr="001E3D1E">
        <w:t>(пяти)</w:t>
      </w:r>
      <w:r w:rsidRPr="001E3D1E">
        <w:rPr>
          <w:spacing w:val="-8"/>
        </w:rPr>
        <w:t xml:space="preserve"> </w:t>
      </w:r>
      <w:r w:rsidRPr="001E3D1E">
        <w:t>рабочих</w:t>
      </w:r>
      <w:r w:rsidRPr="001E3D1E">
        <w:rPr>
          <w:spacing w:val="-7"/>
        </w:rPr>
        <w:t xml:space="preserve"> </w:t>
      </w:r>
      <w:r w:rsidRPr="001E3D1E">
        <w:t>дней</w:t>
      </w:r>
      <w:r w:rsidRPr="001E3D1E">
        <w:rPr>
          <w:spacing w:val="-5"/>
        </w:rPr>
        <w:t xml:space="preserve"> </w:t>
      </w:r>
      <w:r w:rsidRPr="001E3D1E">
        <w:t>с</w:t>
      </w:r>
      <w:r w:rsidRPr="001E3D1E">
        <w:rPr>
          <w:spacing w:val="-4"/>
        </w:rPr>
        <w:t xml:space="preserve"> </w:t>
      </w:r>
      <w:r w:rsidRPr="001E3D1E">
        <w:t>момента</w:t>
      </w:r>
      <w:r w:rsidRPr="001E3D1E">
        <w:rPr>
          <w:spacing w:val="-7"/>
        </w:rPr>
        <w:t xml:space="preserve"> </w:t>
      </w:r>
      <w:r w:rsidRPr="001E3D1E">
        <w:t>получения</w:t>
      </w:r>
      <w:r w:rsidRPr="001E3D1E">
        <w:rPr>
          <w:spacing w:val="-6"/>
        </w:rPr>
        <w:t xml:space="preserve"> </w:t>
      </w:r>
      <w:r w:rsidRPr="001E3D1E">
        <w:t>запроса Исполнителя, предоставить</w:t>
      </w:r>
      <w:r w:rsidRPr="001E3D1E">
        <w:rPr>
          <w:spacing w:val="-7"/>
        </w:rPr>
        <w:t xml:space="preserve"> </w:t>
      </w:r>
      <w:r w:rsidRPr="001E3D1E">
        <w:t>надлежаще</w:t>
      </w:r>
      <w:r w:rsidRPr="001E3D1E">
        <w:rPr>
          <w:spacing w:val="-8"/>
        </w:rPr>
        <w:t xml:space="preserve"> </w:t>
      </w:r>
      <w:r w:rsidRPr="001E3D1E">
        <w:t>заверенные</w:t>
      </w:r>
      <w:r w:rsidRPr="001E3D1E">
        <w:rPr>
          <w:spacing w:val="-8"/>
        </w:rPr>
        <w:t xml:space="preserve"> </w:t>
      </w:r>
      <w:r w:rsidRPr="001E3D1E">
        <w:t>копии</w:t>
      </w:r>
      <w:r w:rsidRPr="001E3D1E">
        <w:rPr>
          <w:spacing w:val="-7"/>
        </w:rPr>
        <w:t xml:space="preserve"> </w:t>
      </w:r>
      <w:r w:rsidRPr="001E3D1E">
        <w:t>документов,</w:t>
      </w:r>
      <w:r w:rsidRPr="001E3D1E">
        <w:rPr>
          <w:spacing w:val="-8"/>
        </w:rPr>
        <w:t xml:space="preserve"> </w:t>
      </w:r>
      <w:r w:rsidRPr="001E3D1E">
        <w:t>подтверждающие</w:t>
      </w:r>
      <w:r w:rsidRPr="001E3D1E">
        <w:rPr>
          <w:spacing w:val="-8"/>
        </w:rPr>
        <w:t xml:space="preserve"> </w:t>
      </w:r>
      <w:r w:rsidRPr="001E3D1E">
        <w:t>информацию</w:t>
      </w:r>
      <w:r w:rsidRPr="001E3D1E">
        <w:rPr>
          <w:spacing w:val="-7"/>
        </w:rPr>
        <w:t xml:space="preserve"> </w:t>
      </w:r>
      <w:r w:rsidRPr="001E3D1E">
        <w:t xml:space="preserve">о </w:t>
      </w:r>
      <w:r w:rsidRPr="001E3D1E">
        <w:rPr>
          <w:spacing w:val="-2"/>
        </w:rPr>
        <w:t>Клиенте;</w:t>
      </w:r>
    </w:p>
    <w:p w14:paraId="127E59EF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line="242" w:lineRule="auto"/>
        <w:ind w:left="1703" w:right="561" w:hanging="711"/>
      </w:pPr>
      <w:r w:rsidRPr="001E3D1E">
        <w:t>не использовать стороннее программное обеспечение с нарушением авторских прав и лицензионных ограничений;</w:t>
      </w:r>
    </w:p>
    <w:p w14:paraId="144CD6C1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line="237" w:lineRule="auto"/>
        <w:ind w:left="1703" w:right="568" w:hanging="711"/>
      </w:pPr>
      <w:r w:rsidRPr="001E3D1E">
        <w:t>не передавать свои права и обязанности по Договору третьим лицам без письменного согласия Исполнителя;</w:t>
      </w:r>
    </w:p>
    <w:p w14:paraId="62D7750A" w14:textId="77777777" w:rsidR="00AF5686" w:rsidRPr="001E3D1E" w:rsidRDefault="00AF5686">
      <w:pPr>
        <w:pStyle w:val="a4"/>
        <w:spacing w:line="237" w:lineRule="auto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7EB1F30B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before="36"/>
        <w:ind w:left="1703" w:right="562" w:hanging="711"/>
      </w:pPr>
      <w:r w:rsidRPr="001E3D1E">
        <w:lastRenderedPageBreak/>
        <w:t>не использовать Сервисы для создания интернет-сервисов, программ для ЭВМ или иным образом, если такое использование влечет нарушение действующего применимого законодательства и/или прав и законных интересов третьих лиц;</w:t>
      </w:r>
    </w:p>
    <w:p w14:paraId="0BC5FB37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before="1" w:line="237" w:lineRule="auto"/>
        <w:ind w:left="1703" w:right="566" w:hanging="711"/>
      </w:pPr>
      <w:r w:rsidRPr="001E3D1E">
        <w:t>не декомпилировать, деассемблировать или обходить технические ограничения Сервисов и программных продуктов платформы «Яндекс.Облако»;</w:t>
      </w:r>
    </w:p>
    <w:p w14:paraId="4543172A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701"/>
          <w:tab w:val="left" w:pos="1703"/>
        </w:tabs>
        <w:spacing w:before="2"/>
        <w:ind w:left="1703" w:right="565" w:hanging="711"/>
      </w:pPr>
      <w:r w:rsidRPr="001E3D1E">
        <w:t>не отключать, искажать или другим способом пытаться обойти любой механизм учета потребленных Клиентом Сервисов;</w:t>
      </w:r>
    </w:p>
    <w:p w14:paraId="39DC8A36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6"/>
        </w:tabs>
        <w:spacing w:before="268"/>
        <w:ind w:left="1556" w:hanging="564"/>
        <w:jc w:val="both"/>
      </w:pPr>
      <w:r w:rsidRPr="001E3D1E">
        <w:t>ГАРАНТИИ</w:t>
      </w:r>
      <w:r w:rsidRPr="001E3D1E">
        <w:rPr>
          <w:spacing w:val="-7"/>
        </w:rPr>
        <w:t xml:space="preserve"> </w:t>
      </w:r>
      <w:r w:rsidRPr="001E3D1E">
        <w:t>И</w:t>
      </w:r>
      <w:r w:rsidRPr="001E3D1E">
        <w:rPr>
          <w:spacing w:val="-1"/>
        </w:rPr>
        <w:t xml:space="preserve"> </w:t>
      </w:r>
      <w:r w:rsidRPr="001E3D1E">
        <w:t>ЗАВЕРЕНИЯ</w:t>
      </w:r>
      <w:r w:rsidRPr="001E3D1E">
        <w:rPr>
          <w:spacing w:val="-4"/>
        </w:rPr>
        <w:t xml:space="preserve"> </w:t>
      </w:r>
      <w:r w:rsidRPr="001E3D1E">
        <w:rPr>
          <w:spacing w:val="-2"/>
        </w:rPr>
        <w:t>СТОРОН</w:t>
      </w:r>
    </w:p>
    <w:p w14:paraId="5CAF1F4B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</w:tabs>
        <w:spacing w:before="1"/>
        <w:ind w:left="1556" w:hanging="564"/>
      </w:pPr>
      <w:r w:rsidRPr="001E3D1E">
        <w:t>Клиент</w:t>
      </w:r>
      <w:r w:rsidRPr="001E3D1E">
        <w:rPr>
          <w:spacing w:val="-3"/>
        </w:rPr>
        <w:t xml:space="preserve"> </w:t>
      </w:r>
      <w:r w:rsidRPr="001E3D1E">
        <w:t>гарантирует,</w:t>
      </w:r>
      <w:r w:rsidRPr="001E3D1E">
        <w:rPr>
          <w:spacing w:val="-1"/>
        </w:rPr>
        <w:t xml:space="preserve"> </w:t>
      </w:r>
      <w:r w:rsidRPr="001E3D1E">
        <w:rPr>
          <w:spacing w:val="-4"/>
        </w:rPr>
        <w:t>что:</w:t>
      </w:r>
    </w:p>
    <w:p w14:paraId="45506CBE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before="4" w:line="237" w:lineRule="auto"/>
        <w:ind w:right="574"/>
      </w:pPr>
      <w:r w:rsidRPr="001E3D1E">
        <w:t xml:space="preserve">указанная Клиентом в настоящем Договоре информация является точной, полной и </w:t>
      </w:r>
      <w:r w:rsidRPr="001E3D1E">
        <w:rPr>
          <w:spacing w:val="-2"/>
        </w:rPr>
        <w:t>достоверной;</w:t>
      </w:r>
    </w:p>
    <w:p w14:paraId="39688F76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before="1"/>
        <w:ind w:right="573"/>
      </w:pPr>
      <w:r w:rsidRPr="001E3D1E">
        <w:t>а) полностью ознакомился с условиями документов, на которые содержатся ссылки в Договоре, б) полностью понимает предмет Договора, в) полностью понимает значение и последствия своих действий в отношении заключения и исполнения Договора;</w:t>
      </w:r>
    </w:p>
    <w:p w14:paraId="7B5484EB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72"/>
      </w:pPr>
      <w:r w:rsidRPr="001E3D1E">
        <w:t>ознакомлен со всеми ограничениями и правилами использования Сервисов, безусловно их принимает и обязуется соблюдать;</w:t>
      </w:r>
    </w:p>
    <w:p w14:paraId="747C3084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before="3"/>
        <w:ind w:right="562"/>
      </w:pPr>
      <w:r w:rsidRPr="001E3D1E">
        <w:t>имеет все необходимые согласия третьих лиц и на законных основаниях обладает всеми необходимыми правами на данные, информацию, Контент, программное обеспечение, размещаемое им на ресурсах Платформы;</w:t>
      </w:r>
    </w:p>
    <w:p w14:paraId="5B5E2F9D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before="2" w:line="237" w:lineRule="auto"/>
        <w:ind w:right="569"/>
      </w:pPr>
      <w:r w:rsidRPr="001E3D1E">
        <w:t xml:space="preserve">при осуществлении своей деятельности соблюдает требования применимого </w:t>
      </w:r>
      <w:r w:rsidRPr="001E3D1E">
        <w:rPr>
          <w:spacing w:val="-2"/>
        </w:rPr>
        <w:t>законодательства.</w:t>
      </w:r>
    </w:p>
    <w:p w14:paraId="47557705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</w:tabs>
        <w:spacing w:before="1"/>
        <w:ind w:left="1556" w:hanging="564"/>
      </w:pPr>
      <w:r w:rsidRPr="001E3D1E">
        <w:t>Исполнитель</w:t>
      </w:r>
      <w:r w:rsidRPr="001E3D1E">
        <w:rPr>
          <w:spacing w:val="-4"/>
        </w:rPr>
        <w:t xml:space="preserve"> </w:t>
      </w:r>
      <w:r w:rsidRPr="001E3D1E">
        <w:t>гарантирует,</w:t>
      </w:r>
      <w:r w:rsidRPr="001E3D1E">
        <w:rPr>
          <w:spacing w:val="-5"/>
        </w:rPr>
        <w:t xml:space="preserve"> </w:t>
      </w:r>
      <w:r w:rsidRPr="001E3D1E">
        <w:rPr>
          <w:spacing w:val="-4"/>
        </w:rPr>
        <w:t>что:</w:t>
      </w:r>
    </w:p>
    <w:p w14:paraId="34C3E49E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spacing w:before="1"/>
        <w:ind w:right="568"/>
      </w:pPr>
      <w:r w:rsidRPr="001E3D1E">
        <w:t>предоставление Сервисов не противоречит применимому законодательству, обязательствам, взятым на себя Исполнителем перед третьими лицами;</w:t>
      </w:r>
    </w:p>
    <w:p w14:paraId="5A264728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5"/>
          <w:tab w:val="left" w:pos="1558"/>
        </w:tabs>
        <w:ind w:right="568"/>
      </w:pPr>
      <w:r w:rsidRPr="001E3D1E">
        <w:t>Уровень</w:t>
      </w:r>
      <w:r w:rsidRPr="001E3D1E">
        <w:rPr>
          <w:spacing w:val="-13"/>
        </w:rPr>
        <w:t xml:space="preserve"> </w:t>
      </w:r>
      <w:r w:rsidRPr="001E3D1E">
        <w:t>обслуживания</w:t>
      </w:r>
      <w:r w:rsidRPr="001E3D1E">
        <w:rPr>
          <w:spacing w:val="-12"/>
        </w:rPr>
        <w:t xml:space="preserve"> </w:t>
      </w:r>
      <w:r w:rsidRPr="001E3D1E">
        <w:t>и</w:t>
      </w:r>
      <w:r w:rsidRPr="001E3D1E">
        <w:rPr>
          <w:spacing w:val="-13"/>
        </w:rPr>
        <w:t xml:space="preserve"> </w:t>
      </w:r>
      <w:r w:rsidRPr="001E3D1E">
        <w:t>доступности</w:t>
      </w:r>
      <w:r w:rsidRPr="001E3D1E">
        <w:rPr>
          <w:spacing w:val="-12"/>
        </w:rPr>
        <w:t xml:space="preserve"> </w:t>
      </w:r>
      <w:r w:rsidRPr="001E3D1E">
        <w:t>Сервисов</w:t>
      </w:r>
      <w:r w:rsidRPr="001E3D1E">
        <w:rPr>
          <w:spacing w:val="-13"/>
        </w:rPr>
        <w:t xml:space="preserve"> </w:t>
      </w:r>
      <w:r w:rsidRPr="001E3D1E">
        <w:t>будет</w:t>
      </w:r>
      <w:r w:rsidRPr="001E3D1E">
        <w:rPr>
          <w:spacing w:val="-12"/>
        </w:rPr>
        <w:t xml:space="preserve"> </w:t>
      </w:r>
      <w:r w:rsidRPr="001E3D1E">
        <w:t>соответствовать</w:t>
      </w:r>
      <w:r w:rsidRPr="001E3D1E">
        <w:rPr>
          <w:spacing w:val="-13"/>
        </w:rPr>
        <w:t xml:space="preserve"> </w:t>
      </w:r>
      <w:r w:rsidRPr="001E3D1E">
        <w:t>Соглашению</w:t>
      </w:r>
      <w:r w:rsidRPr="001E3D1E">
        <w:rPr>
          <w:spacing w:val="-12"/>
        </w:rPr>
        <w:t xml:space="preserve"> </w:t>
      </w:r>
      <w:r w:rsidRPr="001E3D1E">
        <w:t>об</w:t>
      </w:r>
      <w:r w:rsidRPr="001E3D1E">
        <w:rPr>
          <w:spacing w:val="-12"/>
        </w:rPr>
        <w:t xml:space="preserve"> </w:t>
      </w:r>
      <w:r w:rsidRPr="001E3D1E">
        <w:t>уровне обслуживания.</w:t>
      </w:r>
      <w:r w:rsidRPr="001E3D1E">
        <w:rPr>
          <w:spacing w:val="-5"/>
        </w:rPr>
        <w:t xml:space="preserve"> </w:t>
      </w:r>
      <w:r w:rsidRPr="001E3D1E">
        <w:t>Все</w:t>
      </w:r>
      <w:r w:rsidRPr="001E3D1E">
        <w:rPr>
          <w:spacing w:val="-4"/>
        </w:rPr>
        <w:t xml:space="preserve"> </w:t>
      </w:r>
      <w:r w:rsidRPr="001E3D1E">
        <w:t>возможные</w:t>
      </w:r>
      <w:r w:rsidRPr="001E3D1E">
        <w:rPr>
          <w:spacing w:val="-4"/>
        </w:rPr>
        <w:t xml:space="preserve"> </w:t>
      </w:r>
      <w:r w:rsidRPr="001E3D1E">
        <w:t>компенсации</w:t>
      </w:r>
      <w:r w:rsidRPr="001E3D1E">
        <w:rPr>
          <w:spacing w:val="-4"/>
        </w:rPr>
        <w:t xml:space="preserve"> </w:t>
      </w:r>
      <w:r w:rsidRPr="001E3D1E">
        <w:t>за</w:t>
      </w:r>
      <w:r w:rsidRPr="001E3D1E">
        <w:rPr>
          <w:spacing w:val="-10"/>
        </w:rPr>
        <w:t xml:space="preserve"> </w:t>
      </w:r>
      <w:r w:rsidRPr="001E3D1E">
        <w:t>нарушение</w:t>
      </w:r>
      <w:r w:rsidRPr="001E3D1E">
        <w:rPr>
          <w:spacing w:val="-4"/>
        </w:rPr>
        <w:t xml:space="preserve"> </w:t>
      </w:r>
      <w:r w:rsidRPr="001E3D1E">
        <w:t>настоящей</w:t>
      </w:r>
      <w:r w:rsidRPr="001E3D1E">
        <w:rPr>
          <w:spacing w:val="-4"/>
        </w:rPr>
        <w:t xml:space="preserve"> </w:t>
      </w:r>
      <w:r w:rsidRPr="001E3D1E">
        <w:t>гарантии</w:t>
      </w:r>
      <w:r w:rsidRPr="001E3D1E">
        <w:rPr>
          <w:spacing w:val="-4"/>
        </w:rPr>
        <w:t xml:space="preserve"> </w:t>
      </w:r>
      <w:r w:rsidRPr="001E3D1E">
        <w:t>определены исключительно Соглашением.</w:t>
      </w:r>
    </w:p>
    <w:p w14:paraId="0984A77F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line="242" w:lineRule="auto"/>
        <w:ind w:right="567" w:hanging="566"/>
      </w:pPr>
      <w:r w:rsidRPr="001E3D1E">
        <w:t>За исключением гарантий, прямо указанных в тексте Договора и документов, на которые даны ссылки в Договоре, Исполнитель не предоставляет никаких иных прямых или подразумеваемых гарантий и прямо отказывается от каких-либо гарантий или условий в отношении Сервисов и/или их соответствия конкретным целям Клиента.</w:t>
      </w:r>
    </w:p>
    <w:p w14:paraId="411A5E12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1" w:hanging="566"/>
      </w:pPr>
      <w:r w:rsidRPr="001E3D1E">
        <w:t>Клиент признает и соглашается с тем, что при предоставлении доступа к Сервисам Исполнитель не является инициатором передачи информации на ресурсы Платформы и не определяет получателя указанной информации; не изменяет информацию, передаваемую Клиентом или его представителем на ресурсы Платформы; не контролирует содержание Контента и информации, хранимых или обрабатываемых Клиентом с использованием Сервисов, и не несет никакой ответственности за точность, качество и содержание такой информации и Контента.</w:t>
      </w:r>
    </w:p>
    <w:p w14:paraId="2B97B574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  <w:tab w:val="left" w:pos="3252"/>
          <w:tab w:val="left" w:pos="4022"/>
          <w:tab w:val="left" w:pos="5582"/>
          <w:tab w:val="left" w:pos="8280"/>
          <w:tab w:val="left" w:pos="9376"/>
        </w:tabs>
        <w:ind w:right="560" w:hanging="566"/>
      </w:pPr>
      <w:r w:rsidRPr="001E3D1E">
        <w:t xml:space="preserve">Клиент дает согласие на обработку Исполнителем данных, указанных Клиентом при регистрации на Платформе, а также персональной информации Клиента, как этот термин </w:t>
      </w:r>
      <w:r w:rsidRPr="001E3D1E">
        <w:rPr>
          <w:spacing w:val="-2"/>
        </w:rPr>
        <w:t>определен</w:t>
      </w:r>
      <w:r w:rsidRPr="001E3D1E">
        <w:tab/>
      </w:r>
      <w:r w:rsidRPr="001E3D1E">
        <w:rPr>
          <w:spacing w:val="-10"/>
        </w:rPr>
        <w:t>в</w:t>
      </w:r>
      <w:r w:rsidRPr="001E3D1E">
        <w:tab/>
      </w:r>
      <w:r w:rsidRPr="001E3D1E">
        <w:rPr>
          <w:spacing w:val="-2"/>
        </w:rPr>
        <w:t>Политике</w:t>
      </w:r>
      <w:r w:rsidRPr="001E3D1E">
        <w:tab/>
      </w:r>
      <w:r w:rsidRPr="001E3D1E">
        <w:rPr>
          <w:spacing w:val="-2"/>
        </w:rPr>
        <w:t>конфиденциальности</w:t>
      </w:r>
      <w:r w:rsidRPr="001E3D1E">
        <w:tab/>
      </w:r>
      <w:r w:rsidRPr="001E3D1E">
        <w:rPr>
          <w:spacing w:val="-4"/>
        </w:rPr>
        <w:t>ООО</w:t>
      </w:r>
      <w:r w:rsidRPr="001E3D1E">
        <w:tab/>
      </w:r>
      <w:r w:rsidRPr="001E3D1E">
        <w:rPr>
          <w:spacing w:val="-2"/>
        </w:rPr>
        <w:t xml:space="preserve">«ЯНДЕКС» </w:t>
      </w:r>
      <w:r w:rsidRPr="001E3D1E">
        <w:t>(</w:t>
      </w:r>
      <w:hyperlink r:id="rId20">
        <w:r w:rsidRPr="001E3D1E">
          <w:rPr>
            <w:color w:val="0000FF"/>
            <w:u w:val="single" w:color="0000FF"/>
          </w:rPr>
          <w:t>https://yandex.ru/legal/confidential/</w:t>
        </w:r>
      </w:hyperlink>
      <w:r w:rsidRPr="001E3D1E">
        <w:t>), любыми способами для целей заключения и исполнения</w:t>
      </w:r>
      <w:r w:rsidRPr="001E3D1E">
        <w:rPr>
          <w:spacing w:val="-13"/>
        </w:rPr>
        <w:t xml:space="preserve"> </w:t>
      </w:r>
      <w:r w:rsidRPr="001E3D1E">
        <w:t>Договора,</w:t>
      </w:r>
      <w:r w:rsidRPr="001E3D1E">
        <w:rPr>
          <w:spacing w:val="-12"/>
        </w:rPr>
        <w:t xml:space="preserve"> </w:t>
      </w:r>
      <w:r w:rsidRPr="001E3D1E">
        <w:t>на</w:t>
      </w:r>
      <w:r w:rsidRPr="001E3D1E">
        <w:rPr>
          <w:spacing w:val="-13"/>
        </w:rPr>
        <w:t xml:space="preserve"> </w:t>
      </w:r>
      <w:r w:rsidRPr="001E3D1E">
        <w:t>передачу</w:t>
      </w:r>
      <w:r w:rsidRPr="001E3D1E">
        <w:rPr>
          <w:spacing w:val="-10"/>
        </w:rPr>
        <w:t xml:space="preserve"> </w:t>
      </w:r>
      <w:r w:rsidRPr="001E3D1E">
        <w:t>Исполнителем</w:t>
      </w:r>
      <w:r w:rsidRPr="001E3D1E">
        <w:rPr>
          <w:spacing w:val="-10"/>
        </w:rPr>
        <w:t xml:space="preserve"> </w:t>
      </w:r>
      <w:r w:rsidRPr="001E3D1E">
        <w:t>персональной</w:t>
      </w:r>
      <w:r w:rsidRPr="001E3D1E">
        <w:rPr>
          <w:spacing w:val="-12"/>
        </w:rPr>
        <w:t xml:space="preserve"> </w:t>
      </w:r>
      <w:r w:rsidRPr="001E3D1E">
        <w:t>информации</w:t>
      </w:r>
      <w:r w:rsidRPr="001E3D1E">
        <w:rPr>
          <w:spacing w:val="-12"/>
        </w:rPr>
        <w:t xml:space="preserve"> </w:t>
      </w:r>
      <w:r w:rsidRPr="001E3D1E">
        <w:t>Клиента</w:t>
      </w:r>
      <w:r w:rsidRPr="001E3D1E">
        <w:rPr>
          <w:spacing w:val="-13"/>
        </w:rPr>
        <w:t xml:space="preserve"> </w:t>
      </w:r>
      <w:r w:rsidRPr="001E3D1E">
        <w:t>в</w:t>
      </w:r>
      <w:r w:rsidRPr="001E3D1E">
        <w:rPr>
          <w:spacing w:val="-12"/>
        </w:rPr>
        <w:t xml:space="preserve"> </w:t>
      </w:r>
      <w:r w:rsidRPr="001E3D1E">
        <w:t>ООО</w:t>
      </w:r>
    </w:p>
    <w:p w14:paraId="7618DF9B" w14:textId="77777777" w:rsidR="00AF5686" w:rsidRPr="001E3D1E" w:rsidRDefault="00C92F09">
      <w:pPr>
        <w:pStyle w:val="a3"/>
        <w:ind w:left="1558" w:right="567"/>
        <w:jc w:val="both"/>
      </w:pPr>
      <w:r w:rsidRPr="001E3D1E">
        <w:t xml:space="preserve">«ЯНДЕКС» и ООО «Яндекс.Облако», равно как и на получение персональной информации Клиента от ООО «ЯНДЕКС» и ООО «Яндекс.Облако» в тех же целях. Исполнитель передаёт и получает лишь ту персональную информацию Клиента, которая необходима для указанной </w:t>
      </w:r>
      <w:r w:rsidRPr="001E3D1E">
        <w:rPr>
          <w:spacing w:val="-4"/>
        </w:rPr>
        <w:t>цели.</w:t>
      </w:r>
    </w:p>
    <w:p w14:paraId="33472D8D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1" w:hanging="566"/>
      </w:pPr>
      <w:r w:rsidRPr="001E3D1E">
        <w:t>В случае размещения Клиентом с использованием Сервисов персональной информации третьих</w:t>
      </w:r>
      <w:r w:rsidRPr="001E3D1E">
        <w:rPr>
          <w:spacing w:val="-13"/>
        </w:rPr>
        <w:t xml:space="preserve"> </w:t>
      </w:r>
      <w:r w:rsidRPr="001E3D1E">
        <w:t>лиц,</w:t>
      </w:r>
      <w:r w:rsidRPr="001E3D1E">
        <w:rPr>
          <w:spacing w:val="-12"/>
        </w:rPr>
        <w:t xml:space="preserve"> </w:t>
      </w:r>
      <w:r w:rsidRPr="001E3D1E">
        <w:t>в</w:t>
      </w:r>
      <w:r w:rsidRPr="001E3D1E">
        <w:rPr>
          <w:spacing w:val="-13"/>
        </w:rPr>
        <w:t xml:space="preserve"> </w:t>
      </w:r>
      <w:r w:rsidRPr="001E3D1E">
        <w:t>том</w:t>
      </w:r>
      <w:r w:rsidRPr="001E3D1E">
        <w:rPr>
          <w:spacing w:val="-12"/>
        </w:rPr>
        <w:t xml:space="preserve"> </w:t>
      </w:r>
      <w:r w:rsidRPr="001E3D1E">
        <w:t>числе</w:t>
      </w:r>
      <w:r w:rsidRPr="001E3D1E">
        <w:rPr>
          <w:spacing w:val="-13"/>
        </w:rPr>
        <w:t xml:space="preserve"> </w:t>
      </w:r>
      <w:r w:rsidRPr="001E3D1E">
        <w:t>работников</w:t>
      </w:r>
      <w:r w:rsidRPr="001E3D1E">
        <w:rPr>
          <w:spacing w:val="-12"/>
        </w:rPr>
        <w:t xml:space="preserve"> </w:t>
      </w:r>
      <w:r w:rsidRPr="001E3D1E">
        <w:t>Клиента,</w:t>
      </w:r>
      <w:r w:rsidRPr="001E3D1E">
        <w:rPr>
          <w:spacing w:val="-13"/>
        </w:rPr>
        <w:t xml:space="preserve"> </w:t>
      </w:r>
      <w:r w:rsidRPr="001E3D1E">
        <w:t>Клиент</w:t>
      </w:r>
      <w:r w:rsidRPr="001E3D1E">
        <w:rPr>
          <w:spacing w:val="-12"/>
        </w:rPr>
        <w:t xml:space="preserve"> </w:t>
      </w:r>
      <w:r w:rsidRPr="001E3D1E">
        <w:t>обязуется</w:t>
      </w:r>
      <w:r w:rsidRPr="001E3D1E">
        <w:rPr>
          <w:spacing w:val="-12"/>
        </w:rPr>
        <w:t xml:space="preserve"> </w:t>
      </w:r>
      <w:r w:rsidRPr="001E3D1E">
        <w:t>получить</w:t>
      </w:r>
      <w:r w:rsidRPr="001E3D1E">
        <w:rPr>
          <w:spacing w:val="-13"/>
        </w:rPr>
        <w:t xml:space="preserve"> </w:t>
      </w:r>
      <w:r w:rsidRPr="001E3D1E">
        <w:t>у</w:t>
      </w:r>
      <w:r w:rsidRPr="001E3D1E">
        <w:rPr>
          <w:spacing w:val="-12"/>
        </w:rPr>
        <w:t xml:space="preserve"> </w:t>
      </w:r>
      <w:r w:rsidRPr="001E3D1E">
        <w:t>лиц</w:t>
      </w:r>
      <w:r w:rsidRPr="001E3D1E">
        <w:rPr>
          <w:spacing w:val="-13"/>
        </w:rPr>
        <w:t xml:space="preserve"> </w:t>
      </w:r>
      <w:r w:rsidRPr="001E3D1E">
        <w:t>установленное законодательством согласие при отсутствии иных оснований для размещения (обработки) персональной информации таких лиц с использованием Сервисов.</w:t>
      </w:r>
    </w:p>
    <w:p w14:paraId="4CAB57F5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spacing w:line="242" w:lineRule="auto"/>
        <w:ind w:right="560" w:hanging="566"/>
      </w:pPr>
      <w:r w:rsidRPr="001E3D1E">
        <w:t>Клиент предоставляет свое согласие на получение сообщений рекламного и информационного</w:t>
      </w:r>
      <w:r w:rsidRPr="001E3D1E">
        <w:rPr>
          <w:spacing w:val="-12"/>
        </w:rPr>
        <w:t xml:space="preserve"> </w:t>
      </w:r>
      <w:r w:rsidRPr="001E3D1E">
        <w:t>характера.</w:t>
      </w:r>
      <w:r w:rsidRPr="001E3D1E">
        <w:rPr>
          <w:spacing w:val="-12"/>
        </w:rPr>
        <w:t xml:space="preserve"> </w:t>
      </w:r>
      <w:r w:rsidRPr="001E3D1E">
        <w:t>Клиент</w:t>
      </w:r>
      <w:r w:rsidRPr="001E3D1E">
        <w:rPr>
          <w:spacing w:val="-11"/>
        </w:rPr>
        <w:t xml:space="preserve"> </w:t>
      </w:r>
      <w:r w:rsidRPr="001E3D1E">
        <w:t>вправе</w:t>
      </w:r>
      <w:r w:rsidRPr="001E3D1E">
        <w:rPr>
          <w:spacing w:val="-11"/>
        </w:rPr>
        <w:t xml:space="preserve"> </w:t>
      </w:r>
      <w:r w:rsidRPr="001E3D1E">
        <w:t>отказаться</w:t>
      </w:r>
      <w:r w:rsidRPr="001E3D1E">
        <w:rPr>
          <w:spacing w:val="-11"/>
        </w:rPr>
        <w:t xml:space="preserve"> </w:t>
      </w:r>
      <w:r w:rsidRPr="001E3D1E">
        <w:t>от</w:t>
      </w:r>
      <w:r w:rsidRPr="001E3D1E">
        <w:rPr>
          <w:spacing w:val="-11"/>
        </w:rPr>
        <w:t xml:space="preserve"> </w:t>
      </w:r>
      <w:r w:rsidRPr="001E3D1E">
        <w:t>получения</w:t>
      </w:r>
      <w:r w:rsidRPr="001E3D1E">
        <w:rPr>
          <w:spacing w:val="-11"/>
        </w:rPr>
        <w:t xml:space="preserve"> </w:t>
      </w:r>
      <w:r w:rsidRPr="001E3D1E">
        <w:t>сообщений</w:t>
      </w:r>
      <w:r w:rsidRPr="001E3D1E">
        <w:rPr>
          <w:spacing w:val="-10"/>
        </w:rPr>
        <w:t xml:space="preserve"> </w:t>
      </w:r>
      <w:r w:rsidRPr="001E3D1E">
        <w:t>рекламного характера</w:t>
      </w:r>
      <w:r w:rsidRPr="001E3D1E">
        <w:rPr>
          <w:spacing w:val="40"/>
        </w:rPr>
        <w:t xml:space="preserve"> </w:t>
      </w:r>
      <w:r w:rsidRPr="001E3D1E">
        <w:t>в</w:t>
      </w:r>
      <w:r w:rsidRPr="001E3D1E">
        <w:rPr>
          <w:spacing w:val="69"/>
        </w:rPr>
        <w:t xml:space="preserve"> </w:t>
      </w:r>
      <w:r w:rsidRPr="001E3D1E">
        <w:t>порядке,</w:t>
      </w:r>
      <w:r w:rsidRPr="001E3D1E">
        <w:rPr>
          <w:spacing w:val="40"/>
        </w:rPr>
        <w:t xml:space="preserve"> </w:t>
      </w:r>
      <w:r w:rsidRPr="001E3D1E">
        <w:t>предусмотренном</w:t>
      </w:r>
      <w:r w:rsidRPr="001E3D1E">
        <w:rPr>
          <w:spacing w:val="40"/>
        </w:rPr>
        <w:t xml:space="preserve"> </w:t>
      </w:r>
      <w:r w:rsidRPr="001E3D1E">
        <w:t>Пользовательским</w:t>
      </w:r>
      <w:r w:rsidRPr="001E3D1E">
        <w:rPr>
          <w:spacing w:val="40"/>
        </w:rPr>
        <w:t xml:space="preserve"> </w:t>
      </w:r>
      <w:r w:rsidRPr="001E3D1E">
        <w:t>соглашением</w:t>
      </w:r>
      <w:r w:rsidRPr="001E3D1E">
        <w:rPr>
          <w:spacing w:val="40"/>
        </w:rPr>
        <w:t xml:space="preserve"> </w:t>
      </w:r>
      <w:r w:rsidRPr="001E3D1E">
        <w:t>сервисов</w:t>
      </w:r>
      <w:r w:rsidRPr="001E3D1E">
        <w:rPr>
          <w:spacing w:val="75"/>
        </w:rPr>
        <w:t xml:space="preserve"> </w:t>
      </w:r>
      <w:r w:rsidRPr="001E3D1E">
        <w:t>ООО</w:t>
      </w:r>
    </w:p>
    <w:p w14:paraId="645A34C2" w14:textId="77777777" w:rsidR="00AF5686" w:rsidRPr="001E3D1E" w:rsidRDefault="00AF5686">
      <w:pPr>
        <w:pStyle w:val="a4"/>
        <w:spacing w:line="242" w:lineRule="auto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73A6DFBF" w14:textId="77777777" w:rsidR="00AF5686" w:rsidRPr="001E3D1E" w:rsidRDefault="00C92F09">
      <w:pPr>
        <w:pStyle w:val="a3"/>
        <w:spacing w:before="38" w:line="237" w:lineRule="auto"/>
        <w:ind w:left="1558"/>
      </w:pPr>
      <w:r w:rsidRPr="001E3D1E">
        <w:lastRenderedPageBreak/>
        <w:t>«ЯНДЕКС» (</w:t>
      </w:r>
      <w:hyperlink r:id="rId21">
        <w:r w:rsidRPr="001E3D1E">
          <w:rPr>
            <w:color w:val="0000FF"/>
            <w:u w:val="single" w:color="0000FF"/>
          </w:rPr>
          <w:t>https://yandex.ru/legal/rules/</w:t>
        </w:r>
      </w:hyperlink>
      <w:r w:rsidRPr="001E3D1E">
        <w:t xml:space="preserve">) или следуя инструкциям, указанным в полученном </w:t>
      </w:r>
      <w:r w:rsidRPr="001E3D1E">
        <w:rPr>
          <w:spacing w:val="-2"/>
        </w:rPr>
        <w:t>сообщении.</w:t>
      </w:r>
    </w:p>
    <w:p w14:paraId="63E2AA74" w14:textId="77777777" w:rsidR="00AF5686" w:rsidRPr="001E3D1E" w:rsidRDefault="00AF5686">
      <w:pPr>
        <w:pStyle w:val="a3"/>
        <w:spacing w:before="2"/>
      </w:pPr>
    </w:p>
    <w:p w14:paraId="09B21EF4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7"/>
        </w:tabs>
        <w:spacing w:before="1" w:line="267" w:lineRule="exact"/>
        <w:ind w:left="1557" w:hanging="565"/>
      </w:pPr>
      <w:r w:rsidRPr="001E3D1E">
        <w:t>ОТВЕТСТВЕННОСТЬ</w:t>
      </w:r>
      <w:r w:rsidRPr="001E3D1E">
        <w:rPr>
          <w:spacing w:val="-8"/>
        </w:rPr>
        <w:t xml:space="preserve"> </w:t>
      </w:r>
      <w:r w:rsidRPr="001E3D1E">
        <w:rPr>
          <w:spacing w:val="-2"/>
        </w:rPr>
        <w:t>СТОРОН</w:t>
      </w:r>
    </w:p>
    <w:p w14:paraId="115A1EF5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8" w:hanging="566"/>
      </w:pPr>
      <w:r w:rsidRPr="001E3D1E">
        <w:t>За неисполнение или ненадлежащее исполнение своих обязательств Стороны несут ответственность в</w:t>
      </w:r>
      <w:r w:rsidRPr="001E3D1E">
        <w:rPr>
          <w:spacing w:val="-5"/>
        </w:rPr>
        <w:t xml:space="preserve"> </w:t>
      </w:r>
      <w:r w:rsidRPr="001E3D1E">
        <w:t>соответствии</w:t>
      </w:r>
      <w:r w:rsidRPr="001E3D1E">
        <w:rPr>
          <w:spacing w:val="-3"/>
        </w:rPr>
        <w:t xml:space="preserve"> </w:t>
      </w:r>
      <w:r w:rsidRPr="001E3D1E">
        <w:t>с условиями Договора, а в случаях, им</w:t>
      </w:r>
      <w:r w:rsidRPr="001E3D1E">
        <w:rPr>
          <w:spacing w:val="-3"/>
        </w:rPr>
        <w:t xml:space="preserve"> </w:t>
      </w:r>
      <w:r w:rsidRPr="001E3D1E">
        <w:t>неурегулированных, в соответствии с законодательством России.</w:t>
      </w:r>
    </w:p>
    <w:p w14:paraId="496245D7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1" w:hanging="566"/>
      </w:pPr>
      <w:r w:rsidRPr="001E3D1E">
        <w:t>Клиент несет ответственность за соответствие содержания размещаемой Клиентом информации и Контента на ресурсах Платформы требованиям действующего законодательства, в том числе нормам международного права, включая ответственность перед третьим лицами, в случаях, когда размещение Клиентом информации и Контента нарушает права и законные интересы третьих лиц.</w:t>
      </w:r>
    </w:p>
    <w:p w14:paraId="5A1E22B8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6" w:hanging="566"/>
      </w:pPr>
      <w:r w:rsidRPr="001E3D1E">
        <w:t>В случае если Клиент посредством использования Сервисов обрабатывает персональные данные, Клиент несет полную ответственность за такую обработку в соответствии с законодательством России.</w:t>
      </w:r>
    </w:p>
    <w:p w14:paraId="5126CFF9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2" w:hanging="566"/>
      </w:pPr>
      <w:r w:rsidRPr="001E3D1E">
        <w:t>В случае несоблюдения Клиентом предоставленных гарантий и заверений, в результате которого Исполнителю, его агентам, субподрядчикам, партнерам, работникам и иным контрагентам будут предъявлены любыми третьими лицами претензии, иски и/или предписания по уплате штрафных санкций со стороны государственных органов и/или третьих лиц (но не ограничиваясь указанным), Клиент обязуется незамедлительно по требованию Исполнителя предоставить всю необходимую и запрашиваемую информацию, касающуюся указанных претензий (исков, предписаний), содействовать Исполнителю в их урегулировании, а также возместить Исполнителю все убытки (включая судебные расходы</w:t>
      </w:r>
      <w:r w:rsidRPr="001E3D1E">
        <w:rPr>
          <w:spacing w:val="-5"/>
        </w:rPr>
        <w:t xml:space="preserve"> </w:t>
      </w:r>
      <w:r w:rsidRPr="001E3D1E">
        <w:t>и расходы на оплату услуг юридических консультантов, расходы по уплате штрафов и пеней), причиненные</w:t>
      </w:r>
      <w:r w:rsidRPr="001E3D1E">
        <w:rPr>
          <w:spacing w:val="-13"/>
        </w:rPr>
        <w:t xml:space="preserve"> </w:t>
      </w:r>
      <w:r w:rsidRPr="001E3D1E">
        <w:t>вследствие</w:t>
      </w:r>
      <w:r w:rsidRPr="001E3D1E">
        <w:rPr>
          <w:spacing w:val="-12"/>
        </w:rPr>
        <w:t xml:space="preserve"> </w:t>
      </w:r>
      <w:r w:rsidRPr="001E3D1E">
        <w:t>предъявления</w:t>
      </w:r>
      <w:r w:rsidRPr="001E3D1E">
        <w:rPr>
          <w:spacing w:val="-10"/>
        </w:rPr>
        <w:t xml:space="preserve"> </w:t>
      </w:r>
      <w:r w:rsidRPr="001E3D1E">
        <w:t>Исполнителю</w:t>
      </w:r>
      <w:r w:rsidRPr="001E3D1E">
        <w:rPr>
          <w:spacing w:val="-13"/>
        </w:rPr>
        <w:t xml:space="preserve"> </w:t>
      </w:r>
      <w:r w:rsidRPr="001E3D1E">
        <w:t>таких</w:t>
      </w:r>
      <w:r w:rsidRPr="001E3D1E">
        <w:rPr>
          <w:spacing w:val="-12"/>
        </w:rPr>
        <w:t xml:space="preserve"> </w:t>
      </w:r>
      <w:r w:rsidRPr="001E3D1E">
        <w:t>претензии</w:t>
      </w:r>
      <w:r w:rsidRPr="001E3D1E">
        <w:rPr>
          <w:spacing w:val="-12"/>
        </w:rPr>
        <w:t xml:space="preserve"> </w:t>
      </w:r>
      <w:r w:rsidRPr="001E3D1E">
        <w:t>(исков,</w:t>
      </w:r>
      <w:r w:rsidRPr="001E3D1E">
        <w:rPr>
          <w:spacing w:val="-13"/>
        </w:rPr>
        <w:t xml:space="preserve"> </w:t>
      </w:r>
      <w:r w:rsidRPr="001E3D1E">
        <w:t>предписаний).</w:t>
      </w:r>
    </w:p>
    <w:p w14:paraId="59056935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5" w:hanging="566"/>
      </w:pPr>
      <w:r w:rsidRPr="001E3D1E">
        <w:t>В случае несоблюдения Исполнителем гарантии, предусмотренной п. 8.2.1 Договора, в результате которого Клиенту будут предъявлены любыми третьими лицами требования, претензии и/или иски, Исполнитель обязуется урегулировать указанные требования, претензии</w:t>
      </w:r>
      <w:r w:rsidRPr="001E3D1E">
        <w:rPr>
          <w:spacing w:val="-11"/>
        </w:rPr>
        <w:t xml:space="preserve"> </w:t>
      </w:r>
      <w:r w:rsidRPr="001E3D1E">
        <w:t>и/или</w:t>
      </w:r>
      <w:r w:rsidRPr="001E3D1E">
        <w:rPr>
          <w:spacing w:val="-6"/>
        </w:rPr>
        <w:t xml:space="preserve"> </w:t>
      </w:r>
      <w:r w:rsidRPr="001E3D1E">
        <w:t>иски</w:t>
      </w:r>
      <w:r w:rsidRPr="001E3D1E">
        <w:rPr>
          <w:spacing w:val="-11"/>
        </w:rPr>
        <w:t xml:space="preserve"> </w:t>
      </w:r>
      <w:r w:rsidRPr="001E3D1E">
        <w:t>своими</w:t>
      </w:r>
      <w:r w:rsidRPr="001E3D1E">
        <w:rPr>
          <w:spacing w:val="-6"/>
        </w:rPr>
        <w:t xml:space="preserve"> </w:t>
      </w:r>
      <w:r w:rsidRPr="001E3D1E">
        <w:t>силами</w:t>
      </w:r>
      <w:r w:rsidRPr="001E3D1E">
        <w:rPr>
          <w:spacing w:val="-6"/>
        </w:rPr>
        <w:t xml:space="preserve"> </w:t>
      </w:r>
      <w:r w:rsidRPr="001E3D1E">
        <w:t>и</w:t>
      </w:r>
      <w:r w:rsidRPr="001E3D1E">
        <w:rPr>
          <w:spacing w:val="-6"/>
        </w:rPr>
        <w:t xml:space="preserve"> </w:t>
      </w:r>
      <w:r w:rsidRPr="001E3D1E">
        <w:t>за</w:t>
      </w:r>
      <w:r w:rsidRPr="001E3D1E">
        <w:rPr>
          <w:spacing w:val="-13"/>
        </w:rPr>
        <w:t xml:space="preserve"> </w:t>
      </w:r>
      <w:r w:rsidRPr="001E3D1E">
        <w:t>свой</w:t>
      </w:r>
      <w:r w:rsidRPr="001E3D1E">
        <w:rPr>
          <w:spacing w:val="-5"/>
        </w:rPr>
        <w:t xml:space="preserve"> </w:t>
      </w:r>
      <w:r w:rsidRPr="001E3D1E">
        <w:t>счет,</w:t>
      </w:r>
      <w:r w:rsidRPr="001E3D1E">
        <w:rPr>
          <w:spacing w:val="-7"/>
        </w:rPr>
        <w:t xml:space="preserve"> </w:t>
      </w:r>
      <w:r w:rsidRPr="001E3D1E">
        <w:t>а</w:t>
      </w:r>
      <w:r w:rsidRPr="001E3D1E">
        <w:rPr>
          <w:spacing w:val="-12"/>
        </w:rPr>
        <w:t xml:space="preserve"> </w:t>
      </w:r>
      <w:r w:rsidRPr="001E3D1E">
        <w:t>также</w:t>
      </w:r>
      <w:r w:rsidRPr="001E3D1E">
        <w:rPr>
          <w:spacing w:val="-7"/>
        </w:rPr>
        <w:t xml:space="preserve"> </w:t>
      </w:r>
      <w:r w:rsidRPr="001E3D1E">
        <w:t>возместить</w:t>
      </w:r>
      <w:r w:rsidRPr="001E3D1E">
        <w:rPr>
          <w:spacing w:val="-6"/>
        </w:rPr>
        <w:t xml:space="preserve"> </w:t>
      </w:r>
      <w:r w:rsidRPr="001E3D1E">
        <w:t>Клиенту</w:t>
      </w:r>
      <w:r w:rsidRPr="001E3D1E">
        <w:rPr>
          <w:spacing w:val="-7"/>
        </w:rPr>
        <w:t xml:space="preserve"> </w:t>
      </w:r>
      <w:r w:rsidRPr="001E3D1E">
        <w:t xml:space="preserve">понесённый им, в связи с этим, реальный ущерб, при условии соблюдения Клиентом следующих </w:t>
      </w:r>
      <w:r w:rsidRPr="001E3D1E">
        <w:rPr>
          <w:spacing w:val="-2"/>
        </w:rPr>
        <w:t>обязанностей:</w:t>
      </w:r>
    </w:p>
    <w:p w14:paraId="3FA209B8" w14:textId="77777777" w:rsidR="00AF5686" w:rsidRPr="001E3D1E" w:rsidRDefault="00C92F09">
      <w:pPr>
        <w:pStyle w:val="a4"/>
        <w:numPr>
          <w:ilvl w:val="0"/>
          <w:numId w:val="4"/>
        </w:numPr>
        <w:tabs>
          <w:tab w:val="left" w:pos="1988"/>
        </w:tabs>
        <w:spacing w:before="2"/>
        <w:ind w:right="560"/>
      </w:pPr>
      <w:r w:rsidRPr="001E3D1E">
        <w:t>Клиент обязуется незамедлительно уведомить Исполнителя о предъявлении третьими лицами претензий и/или требований, связанных с использованием Сервисов;</w:t>
      </w:r>
    </w:p>
    <w:p w14:paraId="465BAE29" w14:textId="77777777" w:rsidR="00AF5686" w:rsidRPr="001E3D1E" w:rsidRDefault="00C92F09">
      <w:pPr>
        <w:pStyle w:val="a4"/>
        <w:numPr>
          <w:ilvl w:val="0"/>
          <w:numId w:val="4"/>
        </w:numPr>
        <w:tabs>
          <w:tab w:val="left" w:pos="1988"/>
        </w:tabs>
        <w:spacing w:before="2"/>
        <w:ind w:right="559"/>
      </w:pPr>
      <w:r w:rsidRPr="001E3D1E">
        <w:t xml:space="preserve">Клиент обязуется не признавать в добровольном порядке такие претензии и/или требования третьих лиц, не совершать каких бы то ни было процессуальных и иных юридически значимых действий, а также не заключать соглашений о фактических обстоятельствах с любыми третьими лицами, если они могут повлиять на исход разбирательства или рассмотрения спора, без предварительного письменного согласия </w:t>
      </w:r>
      <w:r w:rsidRPr="001E3D1E">
        <w:rPr>
          <w:spacing w:val="-2"/>
        </w:rPr>
        <w:t>Исполнителя;</w:t>
      </w:r>
    </w:p>
    <w:p w14:paraId="46353E53" w14:textId="77777777" w:rsidR="00AF5686" w:rsidRPr="001E3D1E" w:rsidRDefault="00C92F09">
      <w:pPr>
        <w:pStyle w:val="a4"/>
        <w:numPr>
          <w:ilvl w:val="0"/>
          <w:numId w:val="4"/>
        </w:numPr>
        <w:tabs>
          <w:tab w:val="left" w:pos="1988"/>
        </w:tabs>
        <w:ind w:right="557"/>
      </w:pPr>
      <w:r w:rsidRPr="001E3D1E">
        <w:t>Клиент обязуется по запросу Исполнителя выдать последнему, либо указанным Исполнителем лицам, безотзывную доверенность</w:t>
      </w:r>
      <w:r w:rsidRPr="001E3D1E">
        <w:rPr>
          <w:spacing w:val="-2"/>
        </w:rPr>
        <w:t xml:space="preserve"> </w:t>
      </w:r>
      <w:r w:rsidRPr="001E3D1E">
        <w:t xml:space="preserve">на представление интересов Клиента и осуществление полномочий, которые могут быть предоставлены Клиенту как стороне и/или участнику разбирательства по спорам и делам, связанным с использованием Сервисов, решение по которым может повлечь за собой возникновение ущерба для </w:t>
      </w:r>
      <w:r w:rsidRPr="001E3D1E">
        <w:rPr>
          <w:spacing w:val="-2"/>
        </w:rPr>
        <w:t>Клиента;</w:t>
      </w:r>
    </w:p>
    <w:p w14:paraId="03A4D16B" w14:textId="77777777" w:rsidR="00AF5686" w:rsidRPr="001E3D1E" w:rsidRDefault="00C92F09">
      <w:pPr>
        <w:pStyle w:val="a4"/>
        <w:numPr>
          <w:ilvl w:val="0"/>
          <w:numId w:val="4"/>
        </w:numPr>
        <w:tabs>
          <w:tab w:val="left" w:pos="1988"/>
        </w:tabs>
        <w:ind w:right="555"/>
      </w:pPr>
      <w:r w:rsidRPr="001E3D1E">
        <w:t>Клиент обязуется предоставить Исполнителю доступ к документам и/или информации, относящимся к соответствующему спору или разбирательству.</w:t>
      </w:r>
    </w:p>
    <w:p w14:paraId="6502B27C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6"/>
          <w:tab w:val="left" w:pos="1558"/>
        </w:tabs>
        <w:ind w:right="561" w:hanging="566"/>
      </w:pPr>
      <w:r w:rsidRPr="001E3D1E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к которым относятся, в частности: стихийные бедствия; природные и промышленные катастрофы; террористические акты; военные действия; гражданские беспорядки; принятие органами государственной власти или органами местного самоуправления актов, содержащих запреты или ограничения в отношении деятельности Сторон в рамках Договора; иные обстоятельства, возникшие после заключения Договора в результате обстоятельств чрезвычайного характера, которые Стороны не могли предвидеть</w:t>
      </w:r>
    </w:p>
    <w:p w14:paraId="33863D3A" w14:textId="77777777" w:rsidR="00AF5686" w:rsidRPr="001E3D1E" w:rsidRDefault="00AF5686">
      <w:pPr>
        <w:pStyle w:val="a4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3FE7AF6A" w14:textId="77777777" w:rsidR="00AF5686" w:rsidRPr="001E3D1E" w:rsidRDefault="00C92F09">
      <w:pPr>
        <w:pStyle w:val="a3"/>
        <w:spacing w:before="38" w:line="237" w:lineRule="auto"/>
        <w:ind w:left="1558" w:right="563"/>
        <w:jc w:val="both"/>
      </w:pPr>
      <w:r w:rsidRPr="001E3D1E">
        <w:lastRenderedPageBreak/>
        <w:t>или предотвратить и которые делают невозможным исполнение (надлежащее исполнение) обязательств Сторон.</w:t>
      </w:r>
    </w:p>
    <w:p w14:paraId="36414B14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6"/>
          <w:tab w:val="left" w:pos="1558"/>
        </w:tabs>
        <w:spacing w:before="1"/>
        <w:ind w:right="566" w:hanging="706"/>
      </w:pPr>
      <w:r w:rsidRPr="001E3D1E">
        <w:t>При наступлении обстоятельств непреодолимой силы каждая Сторона должна известить о них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Договору.</w:t>
      </w:r>
    </w:p>
    <w:p w14:paraId="01EA0261" w14:textId="77777777" w:rsidR="00AF5686" w:rsidRPr="001E3D1E" w:rsidRDefault="00C92F09">
      <w:pPr>
        <w:pStyle w:val="a4"/>
        <w:numPr>
          <w:ilvl w:val="2"/>
          <w:numId w:val="1"/>
        </w:numPr>
        <w:tabs>
          <w:tab w:val="left" w:pos="1556"/>
          <w:tab w:val="left" w:pos="1558"/>
        </w:tabs>
        <w:spacing w:line="242" w:lineRule="auto"/>
        <w:ind w:right="568" w:hanging="706"/>
      </w:pPr>
      <w:r w:rsidRPr="001E3D1E">
        <w:t>Если обстоятельства непреодолимой силы или их последствия продолжаются в течение 1 (одного) месяца или более, любая из Сторон вправе отказаться от исполнения обязательств по Договору в одностороннем порядке.</w:t>
      </w:r>
    </w:p>
    <w:p w14:paraId="0969FAFD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7"/>
        </w:tabs>
        <w:spacing w:before="260"/>
        <w:ind w:left="1557" w:hanging="565"/>
      </w:pPr>
      <w:r w:rsidRPr="001E3D1E">
        <w:t>ОГРАНИЧЕНИЕ</w:t>
      </w:r>
      <w:r w:rsidRPr="001E3D1E">
        <w:rPr>
          <w:spacing w:val="-6"/>
        </w:rPr>
        <w:t xml:space="preserve"> </w:t>
      </w:r>
      <w:r w:rsidRPr="001E3D1E">
        <w:rPr>
          <w:spacing w:val="-2"/>
        </w:rPr>
        <w:t>ОТВЕТСТВЕННОСТИ</w:t>
      </w:r>
    </w:p>
    <w:p w14:paraId="41CE74C9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1"/>
        <w:ind w:right="564" w:hanging="566"/>
      </w:pPr>
      <w:r w:rsidRPr="001E3D1E">
        <w:t>Исполнитель ни при каких обстоятельствах не несет перед Клиентом ответственности за упущенную выгоду и косвенные убытки, возникшие в результате или в связи с предоставлением Сервисов.</w:t>
      </w:r>
    </w:p>
    <w:p w14:paraId="28630852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0" w:hanging="566"/>
      </w:pPr>
      <w:r w:rsidRPr="001E3D1E">
        <w:t>Исполнитель</w:t>
      </w:r>
      <w:r w:rsidRPr="001E3D1E">
        <w:rPr>
          <w:spacing w:val="-13"/>
        </w:rPr>
        <w:t xml:space="preserve"> </w:t>
      </w:r>
      <w:r w:rsidRPr="001E3D1E">
        <w:t>не</w:t>
      </w:r>
      <w:r w:rsidRPr="001E3D1E">
        <w:rPr>
          <w:spacing w:val="-12"/>
        </w:rPr>
        <w:t xml:space="preserve"> </w:t>
      </w:r>
      <w:r w:rsidRPr="001E3D1E">
        <w:t>гарантирует,</w:t>
      </w:r>
      <w:r w:rsidRPr="001E3D1E">
        <w:rPr>
          <w:spacing w:val="-13"/>
        </w:rPr>
        <w:t xml:space="preserve"> </w:t>
      </w:r>
      <w:r w:rsidRPr="001E3D1E">
        <w:t>что</w:t>
      </w:r>
      <w:r w:rsidRPr="001E3D1E">
        <w:rPr>
          <w:spacing w:val="-12"/>
        </w:rPr>
        <w:t xml:space="preserve"> </w:t>
      </w:r>
      <w:r w:rsidRPr="001E3D1E">
        <w:t>будет</w:t>
      </w:r>
      <w:r w:rsidRPr="001E3D1E">
        <w:rPr>
          <w:spacing w:val="-13"/>
        </w:rPr>
        <w:t xml:space="preserve"> </w:t>
      </w:r>
      <w:r w:rsidRPr="001E3D1E">
        <w:t>самостоятельно</w:t>
      </w:r>
      <w:r w:rsidRPr="001E3D1E">
        <w:rPr>
          <w:spacing w:val="-12"/>
        </w:rPr>
        <w:t xml:space="preserve"> </w:t>
      </w:r>
      <w:r w:rsidRPr="001E3D1E">
        <w:t>осуществлять</w:t>
      </w:r>
      <w:r w:rsidRPr="001E3D1E">
        <w:rPr>
          <w:spacing w:val="-13"/>
        </w:rPr>
        <w:t xml:space="preserve"> </w:t>
      </w:r>
      <w:r w:rsidRPr="001E3D1E">
        <w:t>резервное</w:t>
      </w:r>
      <w:r w:rsidRPr="001E3D1E">
        <w:rPr>
          <w:spacing w:val="-12"/>
        </w:rPr>
        <w:t xml:space="preserve"> </w:t>
      </w:r>
      <w:r w:rsidRPr="001E3D1E">
        <w:t>копирование данных и информации Клиента и того, что сохранённые данные и информация могут быть восстановлены</w:t>
      </w:r>
      <w:r w:rsidRPr="001E3D1E">
        <w:rPr>
          <w:spacing w:val="-10"/>
        </w:rPr>
        <w:t xml:space="preserve"> </w:t>
      </w:r>
      <w:r w:rsidRPr="001E3D1E">
        <w:t>и</w:t>
      </w:r>
      <w:r w:rsidRPr="001E3D1E">
        <w:rPr>
          <w:spacing w:val="-12"/>
        </w:rPr>
        <w:t xml:space="preserve"> </w:t>
      </w:r>
      <w:r w:rsidRPr="001E3D1E">
        <w:t>не</w:t>
      </w:r>
      <w:r w:rsidRPr="001E3D1E">
        <w:rPr>
          <w:spacing w:val="-8"/>
        </w:rPr>
        <w:t xml:space="preserve"> </w:t>
      </w:r>
      <w:r w:rsidRPr="001E3D1E">
        <w:t>будет</w:t>
      </w:r>
      <w:r w:rsidRPr="001E3D1E">
        <w:rPr>
          <w:spacing w:val="-13"/>
        </w:rPr>
        <w:t xml:space="preserve"> </w:t>
      </w:r>
      <w:r w:rsidRPr="001E3D1E">
        <w:t>нести</w:t>
      </w:r>
      <w:r w:rsidRPr="001E3D1E">
        <w:rPr>
          <w:spacing w:val="-4"/>
        </w:rPr>
        <w:t xml:space="preserve"> </w:t>
      </w:r>
      <w:r w:rsidRPr="001E3D1E">
        <w:t>ответственность</w:t>
      </w:r>
      <w:r w:rsidRPr="001E3D1E">
        <w:rPr>
          <w:spacing w:val="-12"/>
        </w:rPr>
        <w:t xml:space="preserve"> </w:t>
      </w:r>
      <w:r w:rsidRPr="001E3D1E">
        <w:t>за</w:t>
      </w:r>
      <w:r w:rsidRPr="001E3D1E">
        <w:rPr>
          <w:spacing w:val="-9"/>
        </w:rPr>
        <w:t xml:space="preserve"> </w:t>
      </w:r>
      <w:r w:rsidRPr="001E3D1E">
        <w:t>архивирование</w:t>
      </w:r>
      <w:r w:rsidRPr="001E3D1E">
        <w:rPr>
          <w:spacing w:val="-8"/>
        </w:rPr>
        <w:t xml:space="preserve"> </w:t>
      </w:r>
      <w:r w:rsidRPr="001E3D1E">
        <w:t>и</w:t>
      </w:r>
      <w:r w:rsidRPr="001E3D1E">
        <w:rPr>
          <w:spacing w:val="-7"/>
        </w:rPr>
        <w:t xml:space="preserve"> </w:t>
      </w:r>
      <w:r w:rsidRPr="001E3D1E">
        <w:t>резервное</w:t>
      </w:r>
      <w:r w:rsidRPr="001E3D1E">
        <w:rPr>
          <w:spacing w:val="-8"/>
        </w:rPr>
        <w:t xml:space="preserve"> </w:t>
      </w:r>
      <w:r w:rsidRPr="001E3D1E">
        <w:t>копирование данных и информации Клиента.</w:t>
      </w:r>
    </w:p>
    <w:p w14:paraId="7A42FD04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1"/>
        <w:ind w:right="564" w:hanging="566"/>
      </w:pPr>
      <w:r w:rsidRPr="001E3D1E">
        <w:t>Исполнитель не гарантирует, что Сервисы будут соответствовать требованиям и ожиданиям Клиента. Клиент соглашается с тем, что предоставление Сервисов осуществляется с использованием программных средств платформы «Яндекс.Облако», которые работают по принципу «как есть» («as is»).</w:t>
      </w:r>
    </w:p>
    <w:p w14:paraId="76F16A60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3" w:hanging="566"/>
      </w:pPr>
      <w:r w:rsidRPr="001E3D1E">
        <w:t>Исполнитель не контролирует содержание информации и Контента, размещаемых на ресурсах Платформы и публикуемых или распространяемых Клиентом с использованием Сервисов, и не несет никакой ответственности за точность, качество и содержание такой информации и Контента.</w:t>
      </w:r>
    </w:p>
    <w:p w14:paraId="268AE2AE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2"/>
        <w:ind w:right="564" w:hanging="566"/>
      </w:pPr>
      <w:r w:rsidRPr="001E3D1E">
        <w:t>Исполнитель не несет ответственности по претензиям Клиента, связанным с удаленным доступом к Сервисам, связанным с качеством функционирования сетей операторов связи, политикой обмена трафиком между операторами связи, с функционированием оборудования и программного обеспечения Клиента и другими обстоятельствами, находящимися вне контроля Исполнителя.</w:t>
      </w:r>
    </w:p>
    <w:p w14:paraId="39270627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56" w:hanging="566"/>
      </w:pPr>
      <w:r w:rsidRPr="001E3D1E">
        <w:t>Исполнитель не несет ответственности по претензиям и искам третьих лиц, в случае если Клиент оказывает услуги таким третьим лицам с использованием Сервисов. Исполнитель не несет ответственности за нарушение прав третьих лиц, возникших в результате действий Клиента, совершенных с использованием Сервисов.</w:t>
      </w:r>
    </w:p>
    <w:p w14:paraId="2923D0F3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6" w:hanging="566"/>
      </w:pPr>
      <w:r w:rsidRPr="001E3D1E">
        <w:t>Исполнитель не</w:t>
      </w:r>
      <w:r w:rsidRPr="001E3D1E">
        <w:rPr>
          <w:spacing w:val="-2"/>
        </w:rPr>
        <w:t xml:space="preserve"> </w:t>
      </w:r>
      <w:r w:rsidRPr="001E3D1E">
        <w:t>несет</w:t>
      </w:r>
      <w:r w:rsidRPr="001E3D1E">
        <w:rPr>
          <w:spacing w:val="-2"/>
        </w:rPr>
        <w:t xml:space="preserve"> </w:t>
      </w:r>
      <w:r w:rsidRPr="001E3D1E">
        <w:t>ответственности по претензиям и искам третьих лиц, а также в связи</w:t>
      </w:r>
      <w:r w:rsidRPr="001E3D1E">
        <w:rPr>
          <w:spacing w:val="-2"/>
        </w:rPr>
        <w:t xml:space="preserve"> </w:t>
      </w:r>
      <w:r w:rsidRPr="001E3D1E">
        <w:t>с убытками, связанными с использованием Клиентом программного обеспечения, приобретенного Клиентом не у Исполнителя и установленного Клиентом самостоятельно.</w:t>
      </w:r>
    </w:p>
    <w:p w14:paraId="5E13B864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70" w:hanging="566"/>
      </w:pPr>
      <w:r w:rsidRPr="001E3D1E">
        <w:t>Предельный размер ответственности Исполнителя за убытки и реальный ущерб, причиненный</w:t>
      </w:r>
      <w:r w:rsidRPr="001E3D1E">
        <w:rPr>
          <w:spacing w:val="-13"/>
        </w:rPr>
        <w:t xml:space="preserve"> </w:t>
      </w:r>
      <w:r w:rsidRPr="001E3D1E">
        <w:t>Клиенту,</w:t>
      </w:r>
      <w:r w:rsidRPr="001E3D1E">
        <w:rPr>
          <w:spacing w:val="-12"/>
        </w:rPr>
        <w:t xml:space="preserve"> </w:t>
      </w:r>
      <w:r w:rsidRPr="001E3D1E">
        <w:t>в</w:t>
      </w:r>
      <w:r w:rsidRPr="001E3D1E">
        <w:rPr>
          <w:spacing w:val="-13"/>
        </w:rPr>
        <w:t xml:space="preserve"> </w:t>
      </w:r>
      <w:r w:rsidRPr="001E3D1E">
        <w:t>любом</w:t>
      </w:r>
      <w:r w:rsidRPr="001E3D1E">
        <w:rPr>
          <w:spacing w:val="-12"/>
        </w:rPr>
        <w:t xml:space="preserve"> </w:t>
      </w:r>
      <w:r w:rsidRPr="001E3D1E">
        <w:t>случае</w:t>
      </w:r>
      <w:r w:rsidRPr="001E3D1E">
        <w:rPr>
          <w:spacing w:val="-13"/>
        </w:rPr>
        <w:t xml:space="preserve"> </w:t>
      </w:r>
      <w:r w:rsidRPr="001E3D1E">
        <w:t>ограничивается</w:t>
      </w:r>
      <w:r w:rsidRPr="001E3D1E">
        <w:rPr>
          <w:spacing w:val="-12"/>
        </w:rPr>
        <w:t xml:space="preserve"> </w:t>
      </w:r>
      <w:r w:rsidRPr="001E3D1E">
        <w:t>общей</w:t>
      </w:r>
      <w:r w:rsidRPr="001E3D1E">
        <w:rPr>
          <w:spacing w:val="-13"/>
        </w:rPr>
        <w:t xml:space="preserve"> </w:t>
      </w:r>
      <w:r w:rsidRPr="001E3D1E">
        <w:t>суммой</w:t>
      </w:r>
      <w:r w:rsidRPr="001E3D1E">
        <w:rPr>
          <w:spacing w:val="-12"/>
        </w:rPr>
        <w:t xml:space="preserve"> </w:t>
      </w:r>
      <w:r w:rsidRPr="001E3D1E">
        <w:t>платежей,</w:t>
      </w:r>
      <w:r w:rsidRPr="001E3D1E">
        <w:rPr>
          <w:spacing w:val="-12"/>
        </w:rPr>
        <w:t xml:space="preserve"> </w:t>
      </w:r>
      <w:r w:rsidRPr="001E3D1E">
        <w:t xml:space="preserve">полученных от Клиента за последний Отчетный период, предшествующий основанию возникновения </w:t>
      </w:r>
      <w:r w:rsidRPr="001E3D1E">
        <w:rPr>
          <w:spacing w:val="-2"/>
        </w:rPr>
        <w:t>ответственности.</w:t>
      </w:r>
    </w:p>
    <w:p w14:paraId="3595C46C" w14:textId="77777777" w:rsidR="00AF5686" w:rsidRPr="001E3D1E" w:rsidRDefault="00AF5686">
      <w:pPr>
        <w:pStyle w:val="a3"/>
        <w:spacing w:before="1"/>
      </w:pPr>
    </w:p>
    <w:p w14:paraId="4D9D32E2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7"/>
        </w:tabs>
        <w:ind w:left="1557" w:hanging="565"/>
      </w:pPr>
      <w:r w:rsidRPr="001E3D1E">
        <w:t>ПРЕКРАЩЕНИЕ</w:t>
      </w:r>
      <w:r w:rsidRPr="001E3D1E">
        <w:rPr>
          <w:spacing w:val="-12"/>
        </w:rPr>
        <w:t xml:space="preserve"> </w:t>
      </w:r>
      <w:r w:rsidRPr="001E3D1E">
        <w:rPr>
          <w:spacing w:val="-2"/>
        </w:rPr>
        <w:t>ДОГОВОРА</w:t>
      </w:r>
    </w:p>
    <w:p w14:paraId="22B5E52A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1"/>
        <w:ind w:right="558" w:hanging="566"/>
      </w:pPr>
      <w:r w:rsidRPr="001E3D1E">
        <w:t>Клиент вправе в одностороннем порядке отказаться от исполнения Договора путем направления письменного уведомления Исполнителю не менее чем за 10 (десять) календарных дней до предполагаемой даты расторжения.</w:t>
      </w:r>
    </w:p>
    <w:p w14:paraId="372546AA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75" w:hanging="566"/>
      </w:pPr>
      <w:r w:rsidRPr="001E3D1E">
        <w:t>Клиент вправе в одностороннем порядке отказаться от исполнения Договора в случае несогласия с изменениями, внесенными в документы, на которые даны ссылки в Договоре, при условии уведомления Исполнителя в порядке, предусмотренном п.7.3.1 Договора.</w:t>
      </w:r>
    </w:p>
    <w:p w14:paraId="2C14A966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73" w:hanging="566"/>
      </w:pPr>
      <w:r w:rsidRPr="001E3D1E">
        <w:t>Уведомления Клиента об одностороннем отказе от исполнения Договора должно быть направлено в виде скан копии заявления, подписанного Клиентом или уполномоченным представителем Клиента, на адрес электронной почты Исполнителя.</w:t>
      </w:r>
    </w:p>
    <w:p w14:paraId="2FB36607" w14:textId="77777777" w:rsidR="00AF5686" w:rsidRPr="001E3D1E" w:rsidRDefault="00AF5686">
      <w:pPr>
        <w:pStyle w:val="a4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105DE852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36"/>
        <w:ind w:right="563" w:hanging="566"/>
      </w:pPr>
      <w:r w:rsidRPr="001E3D1E">
        <w:lastRenderedPageBreak/>
        <w:t>Исполнитель вправе в одностороннем порядке отказаться от исполнения Договора с немедленным прекращением доступа к Сервисам без возмещения каких-либо затрат и убытков, но не ограничиваясь, в случае:</w:t>
      </w:r>
    </w:p>
    <w:p w14:paraId="7DA65A17" w14:textId="77777777" w:rsidR="00AF5686" w:rsidRPr="001E3D1E" w:rsidRDefault="00C92F09">
      <w:pPr>
        <w:pStyle w:val="a4"/>
        <w:numPr>
          <w:ilvl w:val="0"/>
          <w:numId w:val="5"/>
        </w:numPr>
        <w:tabs>
          <w:tab w:val="left" w:pos="1842"/>
        </w:tabs>
        <w:spacing w:line="278" w:lineRule="exact"/>
        <w:ind w:left="1842" w:hanging="284"/>
      </w:pPr>
      <w:r w:rsidRPr="001E3D1E">
        <w:t>закрытия</w:t>
      </w:r>
      <w:r w:rsidRPr="001E3D1E">
        <w:rPr>
          <w:spacing w:val="-3"/>
        </w:rPr>
        <w:t xml:space="preserve"> </w:t>
      </w:r>
      <w:r w:rsidRPr="001E3D1E">
        <w:t>или</w:t>
      </w:r>
      <w:r w:rsidRPr="001E3D1E">
        <w:rPr>
          <w:spacing w:val="-3"/>
        </w:rPr>
        <w:t xml:space="preserve"> </w:t>
      </w:r>
      <w:r w:rsidRPr="001E3D1E">
        <w:t>прекращения</w:t>
      </w:r>
      <w:r w:rsidRPr="001E3D1E">
        <w:rPr>
          <w:spacing w:val="-3"/>
        </w:rPr>
        <w:t xml:space="preserve"> </w:t>
      </w:r>
      <w:r w:rsidRPr="001E3D1E">
        <w:t>работы</w:t>
      </w:r>
      <w:r w:rsidRPr="001E3D1E">
        <w:rPr>
          <w:spacing w:val="-4"/>
        </w:rPr>
        <w:t xml:space="preserve"> </w:t>
      </w:r>
      <w:r w:rsidRPr="001E3D1E">
        <w:rPr>
          <w:spacing w:val="-2"/>
        </w:rPr>
        <w:t>Платформы;</w:t>
      </w:r>
    </w:p>
    <w:p w14:paraId="71DB2F6B" w14:textId="77777777" w:rsidR="00AF5686" w:rsidRPr="001E3D1E" w:rsidRDefault="00C92F09">
      <w:pPr>
        <w:pStyle w:val="a4"/>
        <w:numPr>
          <w:ilvl w:val="0"/>
          <w:numId w:val="5"/>
        </w:numPr>
        <w:tabs>
          <w:tab w:val="left" w:pos="1842"/>
        </w:tabs>
        <w:ind w:left="1842" w:hanging="284"/>
      </w:pPr>
      <w:r w:rsidRPr="001E3D1E">
        <w:rPr>
          <w:spacing w:val="-2"/>
        </w:rPr>
        <w:t>неоднократного</w:t>
      </w:r>
      <w:r w:rsidRPr="001E3D1E">
        <w:rPr>
          <w:spacing w:val="-3"/>
        </w:rPr>
        <w:t xml:space="preserve"> </w:t>
      </w:r>
      <w:r w:rsidRPr="001E3D1E">
        <w:rPr>
          <w:spacing w:val="-2"/>
        </w:rPr>
        <w:t>нарушения</w:t>
      </w:r>
      <w:r w:rsidRPr="001E3D1E">
        <w:rPr>
          <w:spacing w:val="1"/>
        </w:rPr>
        <w:t xml:space="preserve"> </w:t>
      </w:r>
      <w:r w:rsidRPr="001E3D1E">
        <w:rPr>
          <w:spacing w:val="-2"/>
        </w:rPr>
        <w:t>(более</w:t>
      </w:r>
      <w:r w:rsidRPr="001E3D1E">
        <w:rPr>
          <w:spacing w:val="2"/>
        </w:rPr>
        <w:t xml:space="preserve"> </w:t>
      </w:r>
      <w:r w:rsidRPr="001E3D1E">
        <w:rPr>
          <w:spacing w:val="-2"/>
        </w:rPr>
        <w:t>двух</w:t>
      </w:r>
      <w:r w:rsidRPr="001E3D1E">
        <w:t xml:space="preserve"> </w:t>
      </w:r>
      <w:r w:rsidRPr="001E3D1E">
        <w:rPr>
          <w:spacing w:val="-2"/>
        </w:rPr>
        <w:t>раз) Клиентом</w:t>
      </w:r>
      <w:r w:rsidRPr="001E3D1E">
        <w:rPr>
          <w:spacing w:val="3"/>
        </w:rPr>
        <w:t xml:space="preserve"> </w:t>
      </w:r>
      <w:r w:rsidRPr="001E3D1E">
        <w:rPr>
          <w:spacing w:val="-2"/>
        </w:rPr>
        <w:t>любого</w:t>
      </w:r>
      <w:r w:rsidRPr="001E3D1E">
        <w:rPr>
          <w:spacing w:val="-1"/>
        </w:rPr>
        <w:t xml:space="preserve"> </w:t>
      </w:r>
      <w:r w:rsidRPr="001E3D1E">
        <w:rPr>
          <w:spacing w:val="-2"/>
        </w:rPr>
        <w:t>обязательства</w:t>
      </w:r>
      <w:r w:rsidRPr="001E3D1E">
        <w:t xml:space="preserve"> </w:t>
      </w:r>
      <w:r w:rsidRPr="001E3D1E">
        <w:rPr>
          <w:spacing w:val="-2"/>
        </w:rPr>
        <w:t>по</w:t>
      </w:r>
      <w:r w:rsidRPr="001E3D1E">
        <w:t xml:space="preserve"> </w:t>
      </w:r>
      <w:r w:rsidRPr="001E3D1E">
        <w:rPr>
          <w:spacing w:val="-2"/>
        </w:rPr>
        <w:t>Договору;</w:t>
      </w:r>
    </w:p>
    <w:p w14:paraId="00B720DF" w14:textId="77777777" w:rsidR="00AF5686" w:rsidRPr="001E3D1E" w:rsidRDefault="00C92F09">
      <w:pPr>
        <w:pStyle w:val="a4"/>
        <w:numPr>
          <w:ilvl w:val="0"/>
          <w:numId w:val="5"/>
        </w:numPr>
        <w:tabs>
          <w:tab w:val="left" w:pos="1843"/>
        </w:tabs>
        <w:ind w:right="572"/>
      </w:pPr>
      <w:r w:rsidRPr="001E3D1E">
        <w:t>не устранения Клиентом нарушения, являющегося основанием для приостановления доступа к Сервисам, при условии, что срок приостановления доступа превысил 5 (пять) рабочих дней;</w:t>
      </w:r>
    </w:p>
    <w:p w14:paraId="0C74CE60" w14:textId="77777777" w:rsidR="00AF5686" w:rsidRPr="001E3D1E" w:rsidRDefault="00C92F09">
      <w:pPr>
        <w:pStyle w:val="a4"/>
        <w:numPr>
          <w:ilvl w:val="0"/>
          <w:numId w:val="5"/>
        </w:numPr>
        <w:tabs>
          <w:tab w:val="left" w:pos="1843"/>
        </w:tabs>
        <w:spacing w:before="5" w:line="237" w:lineRule="auto"/>
        <w:ind w:right="568"/>
      </w:pPr>
      <w:r w:rsidRPr="001E3D1E">
        <w:t>несоблюдения</w:t>
      </w:r>
      <w:r w:rsidRPr="001E3D1E">
        <w:rPr>
          <w:spacing w:val="-4"/>
        </w:rPr>
        <w:t xml:space="preserve"> </w:t>
      </w:r>
      <w:r w:rsidRPr="001E3D1E">
        <w:t>Клиентом</w:t>
      </w:r>
      <w:r w:rsidRPr="001E3D1E">
        <w:rPr>
          <w:spacing w:val="-3"/>
        </w:rPr>
        <w:t xml:space="preserve"> </w:t>
      </w:r>
      <w:r w:rsidRPr="001E3D1E">
        <w:t>правил</w:t>
      </w:r>
      <w:r w:rsidRPr="001E3D1E">
        <w:rPr>
          <w:spacing w:val="-6"/>
        </w:rPr>
        <w:t xml:space="preserve"> </w:t>
      </w:r>
      <w:r w:rsidRPr="001E3D1E">
        <w:t>допустимого</w:t>
      </w:r>
      <w:r w:rsidRPr="001E3D1E">
        <w:rPr>
          <w:spacing w:val="-5"/>
        </w:rPr>
        <w:t xml:space="preserve"> </w:t>
      </w:r>
      <w:r w:rsidRPr="001E3D1E">
        <w:t>использования</w:t>
      </w:r>
      <w:r w:rsidRPr="001E3D1E">
        <w:rPr>
          <w:spacing w:val="-4"/>
        </w:rPr>
        <w:t xml:space="preserve"> </w:t>
      </w:r>
      <w:r w:rsidRPr="001E3D1E">
        <w:t>Сервисов,</w:t>
      </w:r>
      <w:r w:rsidRPr="001E3D1E">
        <w:rPr>
          <w:spacing w:val="-4"/>
        </w:rPr>
        <w:t xml:space="preserve"> </w:t>
      </w:r>
      <w:r w:rsidRPr="001E3D1E">
        <w:t>которые</w:t>
      </w:r>
      <w:r w:rsidRPr="001E3D1E">
        <w:rPr>
          <w:spacing w:val="-4"/>
        </w:rPr>
        <w:t xml:space="preserve"> </w:t>
      </w:r>
      <w:r w:rsidRPr="001E3D1E">
        <w:t>привели к нарушению прав третьего лица или нарушению действующего законодательства;</w:t>
      </w:r>
    </w:p>
    <w:p w14:paraId="781DF7AA" w14:textId="77777777" w:rsidR="00AF5686" w:rsidRPr="001E3D1E" w:rsidRDefault="00C92F09">
      <w:pPr>
        <w:pStyle w:val="a4"/>
        <w:numPr>
          <w:ilvl w:val="0"/>
          <w:numId w:val="5"/>
        </w:numPr>
        <w:tabs>
          <w:tab w:val="left" w:pos="1843"/>
        </w:tabs>
        <w:spacing w:line="242" w:lineRule="auto"/>
        <w:ind w:right="560"/>
      </w:pPr>
      <w:r w:rsidRPr="001E3D1E">
        <w:t>по иным основаниям, которые, по мнению Исполнителя, являются достаточными для принятия решения о прекращении действия Договора.</w:t>
      </w:r>
    </w:p>
    <w:p w14:paraId="30B32257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5" w:hanging="566"/>
      </w:pPr>
      <w:r w:rsidRPr="001E3D1E">
        <w:t>Исполнитель обеспечивает хранение информации Клиента, размещенной на ресурсах Платформы,</w:t>
      </w:r>
      <w:r w:rsidRPr="001E3D1E">
        <w:rPr>
          <w:spacing w:val="-2"/>
        </w:rPr>
        <w:t xml:space="preserve"> </w:t>
      </w:r>
      <w:r w:rsidRPr="001E3D1E">
        <w:t>в</w:t>
      </w:r>
      <w:r w:rsidRPr="001E3D1E">
        <w:rPr>
          <w:spacing w:val="-3"/>
        </w:rPr>
        <w:t xml:space="preserve"> </w:t>
      </w:r>
      <w:r w:rsidRPr="001E3D1E">
        <w:t>течение</w:t>
      </w:r>
      <w:r w:rsidRPr="001E3D1E">
        <w:rPr>
          <w:spacing w:val="-2"/>
        </w:rPr>
        <w:t xml:space="preserve"> </w:t>
      </w:r>
      <w:r w:rsidRPr="001E3D1E">
        <w:t>30</w:t>
      </w:r>
      <w:r w:rsidRPr="001E3D1E">
        <w:rPr>
          <w:spacing w:val="-4"/>
        </w:rPr>
        <w:t xml:space="preserve"> </w:t>
      </w:r>
      <w:r w:rsidRPr="001E3D1E">
        <w:t>(тридцати)</w:t>
      </w:r>
      <w:r w:rsidRPr="001E3D1E">
        <w:rPr>
          <w:spacing w:val="-4"/>
        </w:rPr>
        <w:t xml:space="preserve"> </w:t>
      </w:r>
      <w:r w:rsidRPr="001E3D1E">
        <w:t>календарных</w:t>
      </w:r>
      <w:r w:rsidRPr="001E3D1E">
        <w:rPr>
          <w:spacing w:val="-3"/>
        </w:rPr>
        <w:t xml:space="preserve"> </w:t>
      </w:r>
      <w:r w:rsidRPr="001E3D1E">
        <w:t>дней</w:t>
      </w:r>
      <w:r w:rsidRPr="001E3D1E">
        <w:rPr>
          <w:spacing w:val="-1"/>
        </w:rPr>
        <w:t xml:space="preserve"> </w:t>
      </w:r>
      <w:r w:rsidRPr="001E3D1E">
        <w:t>с момента</w:t>
      </w:r>
      <w:r w:rsidRPr="001E3D1E">
        <w:rPr>
          <w:spacing w:val="-3"/>
        </w:rPr>
        <w:t xml:space="preserve"> </w:t>
      </w:r>
      <w:r w:rsidRPr="001E3D1E">
        <w:t>приостановления</w:t>
      </w:r>
      <w:r w:rsidRPr="001E3D1E">
        <w:rPr>
          <w:spacing w:val="-2"/>
        </w:rPr>
        <w:t xml:space="preserve"> </w:t>
      </w:r>
      <w:r w:rsidRPr="001E3D1E">
        <w:t>доступа Клиента к Сервисам или прекращения Договора, если иной срок хранения не предусмотрен применимым законодательством. Данная услуга подлежит дополнительной оплате Клиентом. По окончании вышеуказанного срока данные Клиента, размещенные</w:t>
      </w:r>
      <w:r w:rsidRPr="001E3D1E">
        <w:rPr>
          <w:spacing w:val="-2"/>
        </w:rPr>
        <w:t xml:space="preserve"> </w:t>
      </w:r>
      <w:r w:rsidRPr="001E3D1E">
        <w:t>на ресурсах Платформы, будут удалены.</w:t>
      </w:r>
    </w:p>
    <w:p w14:paraId="63394349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6" w:hanging="566"/>
      </w:pPr>
      <w:r w:rsidRPr="001E3D1E">
        <w:t>Обязательства Сторон, которые в силу своей природы должны продолжать действовать (включая обязательства в отношении конфиденциальности, проведения взаиморасчетов, использованию информации, но, не ограничиваясь указанным), остаются в силе после прекращения Договора.</w:t>
      </w:r>
    </w:p>
    <w:p w14:paraId="26D74600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70" w:hanging="566"/>
      </w:pPr>
      <w:r w:rsidRPr="001E3D1E">
        <w:t>Прекращение Договора по любому основанию не освобождает Стороны от ответственности за нарушения условий Договора, возникшие в течение срока его действия.</w:t>
      </w:r>
    </w:p>
    <w:p w14:paraId="2BA538DB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7"/>
        </w:tabs>
        <w:spacing w:before="265"/>
        <w:ind w:left="1557" w:hanging="565"/>
      </w:pPr>
      <w:r w:rsidRPr="001E3D1E">
        <w:t>ПРИМЕНИМОЕ</w:t>
      </w:r>
      <w:r w:rsidRPr="001E3D1E">
        <w:rPr>
          <w:spacing w:val="-8"/>
        </w:rPr>
        <w:t xml:space="preserve"> </w:t>
      </w:r>
      <w:r w:rsidRPr="001E3D1E">
        <w:t>ПРАВО</w:t>
      </w:r>
      <w:r w:rsidRPr="001E3D1E">
        <w:rPr>
          <w:spacing w:val="-3"/>
        </w:rPr>
        <w:t xml:space="preserve"> </w:t>
      </w:r>
      <w:r w:rsidRPr="001E3D1E">
        <w:t>И</w:t>
      </w:r>
      <w:r w:rsidRPr="001E3D1E">
        <w:rPr>
          <w:spacing w:val="-3"/>
        </w:rPr>
        <w:t xml:space="preserve"> </w:t>
      </w:r>
      <w:r w:rsidRPr="001E3D1E">
        <w:t>РАЗРЕШЕНИЕ</w:t>
      </w:r>
      <w:r w:rsidRPr="001E3D1E">
        <w:rPr>
          <w:spacing w:val="-7"/>
        </w:rPr>
        <w:t xml:space="preserve"> </w:t>
      </w:r>
      <w:r w:rsidRPr="001E3D1E">
        <w:rPr>
          <w:spacing w:val="-2"/>
        </w:rPr>
        <w:t>СПОРОВ</w:t>
      </w:r>
    </w:p>
    <w:p w14:paraId="7C82EEA4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2"/>
        <w:ind w:right="562" w:hanging="566"/>
      </w:pPr>
      <w:r w:rsidRPr="001E3D1E">
        <w:t>Заключение и исполнение Договора регулируются действующим законодательством Российской Федерации. Все вопросы, не урегулированные Договором и документами, на которые даны ссылки в Договоре или урегулированные не полностью, регулируются в соответствии с материальным правом Российской Федерации.</w:t>
      </w:r>
    </w:p>
    <w:p w14:paraId="4609F58D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1"/>
        <w:ind w:right="563" w:hanging="566"/>
      </w:pPr>
      <w:r w:rsidRPr="001E3D1E">
        <w:t>В случае возникновения между Исполнителем и Клиентом любых споров или разногласий, связанных</w:t>
      </w:r>
      <w:r w:rsidRPr="001E3D1E">
        <w:rPr>
          <w:spacing w:val="-4"/>
        </w:rPr>
        <w:t xml:space="preserve"> </w:t>
      </w:r>
      <w:r w:rsidRPr="001E3D1E">
        <w:t>с</w:t>
      </w:r>
      <w:r w:rsidRPr="001E3D1E">
        <w:rPr>
          <w:spacing w:val="-2"/>
        </w:rPr>
        <w:t xml:space="preserve"> </w:t>
      </w:r>
      <w:r w:rsidRPr="001E3D1E">
        <w:t>исполнением</w:t>
      </w:r>
      <w:r w:rsidRPr="001E3D1E">
        <w:rPr>
          <w:spacing w:val="-2"/>
        </w:rPr>
        <w:t xml:space="preserve"> </w:t>
      </w:r>
      <w:r w:rsidRPr="001E3D1E">
        <w:t>Договора,</w:t>
      </w:r>
      <w:r w:rsidRPr="001E3D1E">
        <w:rPr>
          <w:spacing w:val="-3"/>
        </w:rPr>
        <w:t xml:space="preserve"> </w:t>
      </w:r>
      <w:r w:rsidRPr="001E3D1E">
        <w:t>Стороны</w:t>
      </w:r>
      <w:r w:rsidRPr="001E3D1E">
        <w:rPr>
          <w:spacing w:val="-5"/>
        </w:rPr>
        <w:t xml:space="preserve"> </w:t>
      </w:r>
      <w:r w:rsidRPr="001E3D1E">
        <w:t>приложат</w:t>
      </w:r>
      <w:r w:rsidRPr="001E3D1E">
        <w:rPr>
          <w:spacing w:val="-4"/>
        </w:rPr>
        <w:t xml:space="preserve"> </w:t>
      </w:r>
      <w:r w:rsidRPr="001E3D1E">
        <w:t>все</w:t>
      </w:r>
      <w:r w:rsidRPr="001E3D1E">
        <w:rPr>
          <w:spacing w:val="-3"/>
        </w:rPr>
        <w:t xml:space="preserve"> </w:t>
      </w:r>
      <w:r w:rsidRPr="001E3D1E">
        <w:t>усилия</w:t>
      </w:r>
      <w:r w:rsidRPr="001E3D1E">
        <w:rPr>
          <w:spacing w:val="-8"/>
        </w:rPr>
        <w:t xml:space="preserve"> </w:t>
      </w:r>
      <w:r w:rsidRPr="001E3D1E">
        <w:t>для</w:t>
      </w:r>
      <w:r w:rsidRPr="001E3D1E">
        <w:rPr>
          <w:spacing w:val="-3"/>
        </w:rPr>
        <w:t xml:space="preserve"> </w:t>
      </w:r>
      <w:r w:rsidRPr="001E3D1E">
        <w:t>их</w:t>
      </w:r>
      <w:r w:rsidRPr="001E3D1E">
        <w:rPr>
          <w:spacing w:val="-4"/>
        </w:rPr>
        <w:t xml:space="preserve"> </w:t>
      </w:r>
      <w:r w:rsidRPr="001E3D1E">
        <w:t>разрешения</w:t>
      </w:r>
      <w:r w:rsidRPr="001E3D1E">
        <w:rPr>
          <w:spacing w:val="-3"/>
        </w:rPr>
        <w:t xml:space="preserve"> </w:t>
      </w:r>
      <w:r w:rsidRPr="001E3D1E">
        <w:t>путем переговоров. Стороны устанавливают обязательный досудебный претензионный порядок разрешения</w:t>
      </w:r>
      <w:r w:rsidRPr="001E3D1E">
        <w:rPr>
          <w:spacing w:val="-1"/>
        </w:rPr>
        <w:t xml:space="preserve"> </w:t>
      </w:r>
      <w:r w:rsidRPr="001E3D1E">
        <w:t>спора.</w:t>
      </w:r>
    </w:p>
    <w:p w14:paraId="071DF253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4" w:hanging="566"/>
      </w:pPr>
      <w:r w:rsidRPr="001E3D1E">
        <w:t>Претензии</w:t>
      </w:r>
      <w:r w:rsidRPr="001E3D1E">
        <w:rPr>
          <w:spacing w:val="-4"/>
        </w:rPr>
        <w:t xml:space="preserve"> </w:t>
      </w:r>
      <w:r w:rsidRPr="001E3D1E">
        <w:t>Клиента,</w:t>
      </w:r>
      <w:r w:rsidRPr="001E3D1E">
        <w:rPr>
          <w:spacing w:val="-10"/>
        </w:rPr>
        <w:t xml:space="preserve"> </w:t>
      </w:r>
      <w:r w:rsidRPr="001E3D1E">
        <w:t>связанные</w:t>
      </w:r>
      <w:r w:rsidRPr="001E3D1E">
        <w:rPr>
          <w:spacing w:val="-4"/>
        </w:rPr>
        <w:t xml:space="preserve"> </w:t>
      </w:r>
      <w:r w:rsidRPr="001E3D1E">
        <w:t>с</w:t>
      </w:r>
      <w:r w:rsidRPr="001E3D1E">
        <w:rPr>
          <w:spacing w:val="-3"/>
        </w:rPr>
        <w:t xml:space="preserve"> </w:t>
      </w:r>
      <w:r w:rsidRPr="001E3D1E">
        <w:t>использованием</w:t>
      </w:r>
      <w:r w:rsidRPr="001E3D1E">
        <w:rPr>
          <w:spacing w:val="-3"/>
        </w:rPr>
        <w:t xml:space="preserve"> </w:t>
      </w:r>
      <w:r w:rsidRPr="001E3D1E">
        <w:t>Сервисов,</w:t>
      </w:r>
      <w:r w:rsidRPr="001E3D1E">
        <w:rPr>
          <w:spacing w:val="-4"/>
        </w:rPr>
        <w:t xml:space="preserve"> </w:t>
      </w:r>
      <w:r w:rsidRPr="001E3D1E">
        <w:t>рассматриваются Исполнителем в течение 30 (тридцати) календарных дней с даты их получения. Претензии, связанные с требованием Клиента о выплате компенсаций, возмещения ущерба или любых иных денежных сумм, должны быть подписаны уполномоченным представителем Клиента. Скан такой претензии направляется по каналам связи для уведомлений, указанным в Договоре.</w:t>
      </w:r>
    </w:p>
    <w:p w14:paraId="22E6144C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4" w:hanging="566"/>
      </w:pPr>
      <w:r w:rsidRPr="001E3D1E">
        <w:t>В случае если Стороны не придут к согласию по спорным вопросам в течение срока рассмотрения</w:t>
      </w:r>
      <w:r w:rsidRPr="001E3D1E">
        <w:rPr>
          <w:spacing w:val="-13"/>
        </w:rPr>
        <w:t xml:space="preserve"> </w:t>
      </w:r>
      <w:r w:rsidRPr="001E3D1E">
        <w:t>претензии</w:t>
      </w:r>
      <w:r w:rsidRPr="001E3D1E">
        <w:rPr>
          <w:spacing w:val="-12"/>
        </w:rPr>
        <w:t xml:space="preserve"> </w:t>
      </w:r>
      <w:r w:rsidRPr="001E3D1E">
        <w:t>(в</w:t>
      </w:r>
      <w:r w:rsidRPr="001E3D1E">
        <w:rPr>
          <w:spacing w:val="-13"/>
        </w:rPr>
        <w:t xml:space="preserve"> </w:t>
      </w:r>
      <w:r w:rsidRPr="001E3D1E">
        <w:t>том</w:t>
      </w:r>
      <w:r w:rsidRPr="001E3D1E">
        <w:rPr>
          <w:spacing w:val="-12"/>
        </w:rPr>
        <w:t xml:space="preserve"> </w:t>
      </w:r>
      <w:r w:rsidRPr="001E3D1E">
        <w:t>числе</w:t>
      </w:r>
      <w:r w:rsidRPr="001E3D1E">
        <w:rPr>
          <w:spacing w:val="-12"/>
        </w:rPr>
        <w:t xml:space="preserve"> </w:t>
      </w:r>
      <w:r w:rsidRPr="001E3D1E">
        <w:t>при</w:t>
      </w:r>
      <w:r w:rsidRPr="001E3D1E">
        <w:rPr>
          <w:spacing w:val="-11"/>
        </w:rPr>
        <w:t xml:space="preserve"> </w:t>
      </w:r>
      <w:r w:rsidRPr="001E3D1E">
        <w:t>отсутствии</w:t>
      </w:r>
      <w:r w:rsidRPr="001E3D1E">
        <w:rPr>
          <w:spacing w:val="-12"/>
        </w:rPr>
        <w:t xml:space="preserve"> </w:t>
      </w:r>
      <w:r w:rsidRPr="001E3D1E">
        <w:t>ответа</w:t>
      </w:r>
      <w:r w:rsidRPr="001E3D1E">
        <w:rPr>
          <w:spacing w:val="-13"/>
        </w:rPr>
        <w:t xml:space="preserve"> </w:t>
      </w:r>
      <w:r w:rsidRPr="001E3D1E">
        <w:t>на</w:t>
      </w:r>
      <w:r w:rsidRPr="001E3D1E">
        <w:rPr>
          <w:spacing w:val="-12"/>
        </w:rPr>
        <w:t xml:space="preserve"> </w:t>
      </w:r>
      <w:r w:rsidRPr="001E3D1E">
        <w:t>претензию</w:t>
      </w:r>
      <w:r w:rsidRPr="001E3D1E">
        <w:rPr>
          <w:spacing w:val="-11"/>
        </w:rPr>
        <w:t xml:space="preserve"> </w:t>
      </w:r>
      <w:r w:rsidRPr="001E3D1E">
        <w:t>и</w:t>
      </w:r>
      <w:r w:rsidRPr="001E3D1E">
        <w:rPr>
          <w:spacing w:val="-12"/>
        </w:rPr>
        <w:t xml:space="preserve"> </w:t>
      </w:r>
      <w:r w:rsidRPr="001E3D1E">
        <w:t>получении</w:t>
      </w:r>
      <w:r w:rsidRPr="001E3D1E">
        <w:rPr>
          <w:spacing w:val="-12"/>
        </w:rPr>
        <w:t xml:space="preserve"> </w:t>
      </w:r>
      <w:r w:rsidRPr="001E3D1E">
        <w:t>отказа в удовлетворении претензии), спор подлежит рассмотрению в суде по месту нахождения Исполнителя в соответствии с применимой подведомственностью, если иное прямо не предусмотрено действующим законодательством Российской Федерации.</w:t>
      </w:r>
    </w:p>
    <w:p w14:paraId="6FA57FA6" w14:textId="77777777" w:rsidR="00AF5686" w:rsidRPr="001E3D1E" w:rsidRDefault="00AF5686">
      <w:pPr>
        <w:pStyle w:val="a3"/>
        <w:spacing w:before="123"/>
      </w:pPr>
    </w:p>
    <w:p w14:paraId="3B1EED8E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7"/>
        </w:tabs>
        <w:ind w:left="1557" w:hanging="565"/>
      </w:pPr>
      <w:r w:rsidRPr="001E3D1E">
        <w:rPr>
          <w:spacing w:val="-2"/>
        </w:rPr>
        <w:t>КОНФИДЕНЦИАЛЬНОСТЬ</w:t>
      </w:r>
    </w:p>
    <w:p w14:paraId="2C8C29F1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116"/>
        <w:ind w:right="561" w:hanging="566"/>
      </w:pPr>
      <w:r w:rsidRPr="001E3D1E">
        <w:t>Понятие конфиденциальная информация означает любую информацию передающей стороны, в том числе, но не ограничиваясь перечисленным: научно-техническую, технологическую, производственную, финансово-экономическую или иную информацию, в том</w:t>
      </w:r>
      <w:r w:rsidRPr="001E3D1E">
        <w:rPr>
          <w:spacing w:val="-2"/>
        </w:rPr>
        <w:t xml:space="preserve"> </w:t>
      </w:r>
      <w:r w:rsidRPr="001E3D1E">
        <w:t>числе</w:t>
      </w:r>
      <w:r w:rsidRPr="001E3D1E">
        <w:rPr>
          <w:spacing w:val="-3"/>
        </w:rPr>
        <w:t xml:space="preserve"> </w:t>
      </w:r>
      <w:r w:rsidRPr="001E3D1E">
        <w:t>информацию</w:t>
      </w:r>
      <w:r w:rsidRPr="001E3D1E">
        <w:rPr>
          <w:spacing w:val="-7"/>
        </w:rPr>
        <w:t xml:space="preserve"> </w:t>
      </w:r>
      <w:r w:rsidRPr="001E3D1E">
        <w:t>о</w:t>
      </w:r>
      <w:r w:rsidRPr="001E3D1E">
        <w:rPr>
          <w:spacing w:val="-9"/>
        </w:rPr>
        <w:t xml:space="preserve"> </w:t>
      </w:r>
      <w:r w:rsidRPr="001E3D1E">
        <w:t>средствах</w:t>
      </w:r>
      <w:r w:rsidRPr="001E3D1E">
        <w:rPr>
          <w:spacing w:val="-9"/>
        </w:rPr>
        <w:t xml:space="preserve"> </w:t>
      </w:r>
      <w:r w:rsidRPr="001E3D1E">
        <w:t>защиты</w:t>
      </w:r>
      <w:r w:rsidRPr="001E3D1E">
        <w:rPr>
          <w:spacing w:val="-10"/>
        </w:rPr>
        <w:t xml:space="preserve"> </w:t>
      </w:r>
      <w:r w:rsidRPr="001E3D1E">
        <w:t>информации</w:t>
      </w:r>
      <w:r w:rsidRPr="001E3D1E">
        <w:rPr>
          <w:spacing w:val="-3"/>
        </w:rPr>
        <w:t xml:space="preserve"> </w:t>
      </w:r>
      <w:r w:rsidRPr="001E3D1E">
        <w:t>и</w:t>
      </w:r>
      <w:r w:rsidRPr="001E3D1E">
        <w:rPr>
          <w:spacing w:val="-7"/>
        </w:rPr>
        <w:t xml:space="preserve"> </w:t>
      </w:r>
      <w:r w:rsidRPr="001E3D1E">
        <w:t>идентификации/аутентификации, авторизации (логинах, паролях и т.д.) и программно-аппаратных комплексах, принципах их работы, исходные коды (их части) программ для ЭВМ; статистическую, информацию о клиентах, о продуктах, услугах, результаты исследований. Стороны обязуются не раскрывать и не передавать каким-либо третьим лицам конфиденциальную информацию, полученную</w:t>
      </w:r>
    </w:p>
    <w:p w14:paraId="1831D5B9" w14:textId="77777777" w:rsidR="00AF5686" w:rsidRPr="001E3D1E" w:rsidRDefault="00AF5686">
      <w:pPr>
        <w:pStyle w:val="a4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4AE0E582" w14:textId="77777777" w:rsidR="00AF5686" w:rsidRPr="001E3D1E" w:rsidRDefault="00C92F09">
      <w:pPr>
        <w:pStyle w:val="a3"/>
        <w:spacing w:before="36"/>
        <w:ind w:left="1558" w:right="563"/>
        <w:jc w:val="both"/>
      </w:pPr>
      <w:r w:rsidRPr="001E3D1E">
        <w:lastRenderedPageBreak/>
        <w:t>друг от друга в ходе исполнения Договора, за исключением случаев, указанных в Договоре, определенных применимым законодательством или отдельно письменно согласованных Сторонами, а также не использовать её в целях, противоречащих целям Договора.</w:t>
      </w:r>
    </w:p>
    <w:p w14:paraId="30D19B1F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5" w:hanging="566"/>
      </w:pPr>
      <w:r w:rsidRPr="001E3D1E">
        <w:t xml:space="preserve">Получающая Сторона обязуется соблюдать такие же строгие меры предосторожности для охраны конфиденциальной информации, какие получающая сторона соблюдала бы в разумной степени в отношении своей собственной конфиденциальной информации. Получающая Сторона обязуется при обнаружении фактов или возникновении подозрения в раскрытии конфиденциальной информации максимально быстро, но не позднее 5 (пяти) календарных дней, уведомить передающую сторону об этом и немедленно принять все возможные меры по предотвращению любого дальнейшего раскрытия конфиденциальной </w:t>
      </w:r>
      <w:r w:rsidRPr="001E3D1E">
        <w:rPr>
          <w:spacing w:val="-2"/>
        </w:rPr>
        <w:t>информации.</w:t>
      </w:r>
    </w:p>
    <w:p w14:paraId="7438C781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line="242" w:lineRule="auto"/>
        <w:ind w:right="566" w:hanging="566"/>
      </w:pPr>
      <w:r w:rsidRPr="001E3D1E">
        <w:t>Обязательства по соблюдению конфиденциальности не распространяются на общедоступную информацию или информацию, которая становится публично известной по обстоятельствам, не зависящим от Сторон.</w:t>
      </w:r>
    </w:p>
    <w:p w14:paraId="414A9880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line="242" w:lineRule="auto"/>
        <w:ind w:right="557" w:hanging="566"/>
      </w:pPr>
      <w:r w:rsidRPr="001E3D1E">
        <w:t>В случае умышленного или неосторожного разглашения конфиденциальной информации, виновная</w:t>
      </w:r>
      <w:r w:rsidRPr="001E3D1E">
        <w:rPr>
          <w:spacing w:val="-13"/>
        </w:rPr>
        <w:t xml:space="preserve"> </w:t>
      </w:r>
      <w:r w:rsidRPr="001E3D1E">
        <w:t>Сторона</w:t>
      </w:r>
      <w:r w:rsidRPr="001E3D1E">
        <w:rPr>
          <w:spacing w:val="-12"/>
        </w:rPr>
        <w:t xml:space="preserve"> </w:t>
      </w:r>
      <w:r w:rsidRPr="001E3D1E">
        <w:t>обязуется</w:t>
      </w:r>
      <w:r w:rsidRPr="001E3D1E">
        <w:rPr>
          <w:spacing w:val="-13"/>
        </w:rPr>
        <w:t xml:space="preserve"> </w:t>
      </w:r>
      <w:r w:rsidRPr="001E3D1E">
        <w:t>возместить</w:t>
      </w:r>
      <w:r w:rsidRPr="001E3D1E">
        <w:rPr>
          <w:spacing w:val="-12"/>
        </w:rPr>
        <w:t xml:space="preserve"> </w:t>
      </w:r>
      <w:r w:rsidRPr="001E3D1E">
        <w:t>по</w:t>
      </w:r>
      <w:r w:rsidRPr="001E3D1E">
        <w:rPr>
          <w:spacing w:val="-13"/>
        </w:rPr>
        <w:t xml:space="preserve"> </w:t>
      </w:r>
      <w:r w:rsidRPr="001E3D1E">
        <w:t>требованию</w:t>
      </w:r>
      <w:r w:rsidRPr="001E3D1E">
        <w:rPr>
          <w:spacing w:val="-12"/>
        </w:rPr>
        <w:t xml:space="preserve"> </w:t>
      </w:r>
      <w:r w:rsidRPr="001E3D1E">
        <w:t>пострадавшей</w:t>
      </w:r>
      <w:r w:rsidRPr="001E3D1E">
        <w:rPr>
          <w:spacing w:val="-13"/>
        </w:rPr>
        <w:t xml:space="preserve"> </w:t>
      </w:r>
      <w:r w:rsidRPr="001E3D1E">
        <w:t>Стороны</w:t>
      </w:r>
      <w:r w:rsidRPr="001E3D1E">
        <w:rPr>
          <w:spacing w:val="-12"/>
        </w:rPr>
        <w:t xml:space="preserve"> </w:t>
      </w:r>
      <w:r w:rsidRPr="001E3D1E">
        <w:t>причиненные этим разглашением убытки.</w:t>
      </w:r>
    </w:p>
    <w:p w14:paraId="65C92B0F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line="237" w:lineRule="auto"/>
        <w:ind w:right="575" w:hanging="566"/>
      </w:pPr>
      <w:r w:rsidRPr="001E3D1E">
        <w:t>Срок охраны конфиденциальной информации ограничивается Сторонами сроком в 3 (три) года с момента окончания действия Договора.</w:t>
      </w:r>
    </w:p>
    <w:p w14:paraId="7185C001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7" w:hanging="566"/>
      </w:pPr>
      <w:r w:rsidRPr="001E3D1E">
        <w:t xml:space="preserve">Не является нарушением режима конфиденциальности предоставление Сторонами </w:t>
      </w:r>
      <w:r w:rsidRPr="001E3D1E">
        <w:rPr>
          <w:spacing w:val="-2"/>
        </w:rPr>
        <w:t>информации:</w:t>
      </w:r>
    </w:p>
    <w:p w14:paraId="3323D33C" w14:textId="77777777" w:rsidR="00AF5686" w:rsidRPr="001E3D1E" w:rsidRDefault="00C92F09">
      <w:pPr>
        <w:pStyle w:val="a4"/>
        <w:numPr>
          <w:ilvl w:val="0"/>
          <w:numId w:val="6"/>
        </w:numPr>
        <w:tabs>
          <w:tab w:val="left" w:pos="1843"/>
        </w:tabs>
        <w:spacing w:line="237" w:lineRule="auto"/>
        <w:ind w:right="563"/>
      </w:pPr>
      <w:r w:rsidRPr="001E3D1E">
        <w:t xml:space="preserve">по запросу уполномоченных государственных органов в соответствии с применимым </w:t>
      </w:r>
      <w:r w:rsidRPr="001E3D1E">
        <w:rPr>
          <w:spacing w:val="-2"/>
        </w:rPr>
        <w:t>законодательством;</w:t>
      </w:r>
    </w:p>
    <w:p w14:paraId="006B7BCB" w14:textId="77777777" w:rsidR="00AF5686" w:rsidRPr="001E3D1E" w:rsidRDefault="00C92F09">
      <w:pPr>
        <w:pStyle w:val="a4"/>
        <w:numPr>
          <w:ilvl w:val="0"/>
          <w:numId w:val="6"/>
        </w:numPr>
        <w:tabs>
          <w:tab w:val="left" w:pos="1843"/>
        </w:tabs>
        <w:ind w:right="565"/>
      </w:pPr>
      <w:r w:rsidRPr="001E3D1E">
        <w:t>аудиторам и внешним консультантам, при условии, что такие лица взяли на себя обязательства по сохранению конфиденциальности передаваемой информации на условиях, обеспечивающих равный или больший уровень защиты конфиденциальности информации, по сравнению с условиями Договора;</w:t>
      </w:r>
    </w:p>
    <w:p w14:paraId="3678C9CD" w14:textId="77777777" w:rsidR="00AF5686" w:rsidRPr="001E3D1E" w:rsidRDefault="00C92F09">
      <w:pPr>
        <w:pStyle w:val="a4"/>
        <w:numPr>
          <w:ilvl w:val="0"/>
          <w:numId w:val="6"/>
        </w:numPr>
        <w:tabs>
          <w:tab w:val="left" w:pos="1843"/>
        </w:tabs>
        <w:ind w:right="555"/>
      </w:pPr>
      <w:r w:rsidRPr="001E3D1E">
        <w:t>аффилированным лицам Стороны в случае, если предоставление такой информации аффилированному лицу обоснованно необходимо для исполнения Стороной своих обязательств по Договору, а аффилированное лицо взяло на себя обязательства по сохранению конфиденциальности передаваемой информации на условиях, обеспечивающих равный или больший уровень защиты конфиденциальности информации, по сравнению с условиями Договора;</w:t>
      </w:r>
    </w:p>
    <w:p w14:paraId="52E29A02" w14:textId="77777777" w:rsidR="00AF5686" w:rsidRPr="001E3D1E" w:rsidRDefault="00C92F09">
      <w:pPr>
        <w:pStyle w:val="a4"/>
        <w:numPr>
          <w:ilvl w:val="0"/>
          <w:numId w:val="6"/>
        </w:numPr>
        <w:tabs>
          <w:tab w:val="left" w:pos="1843"/>
        </w:tabs>
        <w:ind w:right="567"/>
      </w:pPr>
      <w:r w:rsidRPr="001E3D1E">
        <w:t>третьим лицам, привлеченным для предоставления всех или нескольких Сервисов, при условии,</w:t>
      </w:r>
      <w:r w:rsidRPr="001E3D1E">
        <w:rPr>
          <w:spacing w:val="-4"/>
        </w:rPr>
        <w:t xml:space="preserve"> </w:t>
      </w:r>
      <w:r w:rsidRPr="001E3D1E">
        <w:t>что</w:t>
      </w:r>
      <w:r w:rsidRPr="001E3D1E">
        <w:rPr>
          <w:spacing w:val="-6"/>
        </w:rPr>
        <w:t xml:space="preserve"> </w:t>
      </w:r>
      <w:r w:rsidRPr="001E3D1E">
        <w:t>такие</w:t>
      </w:r>
      <w:r w:rsidRPr="001E3D1E">
        <w:rPr>
          <w:spacing w:val="-4"/>
        </w:rPr>
        <w:t xml:space="preserve"> </w:t>
      </w:r>
      <w:r w:rsidRPr="001E3D1E">
        <w:t>лица</w:t>
      </w:r>
      <w:r w:rsidRPr="001E3D1E">
        <w:rPr>
          <w:spacing w:val="-10"/>
        </w:rPr>
        <w:t xml:space="preserve"> </w:t>
      </w:r>
      <w:r w:rsidRPr="001E3D1E">
        <w:t>взяли</w:t>
      </w:r>
      <w:r w:rsidRPr="001E3D1E">
        <w:rPr>
          <w:spacing w:val="-8"/>
        </w:rPr>
        <w:t xml:space="preserve"> </w:t>
      </w:r>
      <w:r w:rsidRPr="001E3D1E">
        <w:t>на</w:t>
      </w:r>
      <w:r w:rsidRPr="001E3D1E">
        <w:rPr>
          <w:spacing w:val="-10"/>
        </w:rPr>
        <w:t xml:space="preserve"> </w:t>
      </w:r>
      <w:r w:rsidRPr="001E3D1E">
        <w:t>себя</w:t>
      </w:r>
      <w:r w:rsidRPr="001E3D1E">
        <w:rPr>
          <w:spacing w:val="-4"/>
        </w:rPr>
        <w:t xml:space="preserve"> </w:t>
      </w:r>
      <w:r w:rsidRPr="001E3D1E">
        <w:t>обязательства</w:t>
      </w:r>
      <w:r w:rsidRPr="001E3D1E">
        <w:rPr>
          <w:spacing w:val="-5"/>
        </w:rPr>
        <w:t xml:space="preserve"> </w:t>
      </w:r>
      <w:r w:rsidRPr="001E3D1E">
        <w:t>по</w:t>
      </w:r>
      <w:r w:rsidRPr="001E3D1E">
        <w:rPr>
          <w:spacing w:val="-5"/>
        </w:rPr>
        <w:t xml:space="preserve"> </w:t>
      </w:r>
      <w:r w:rsidRPr="001E3D1E">
        <w:t>сохранению</w:t>
      </w:r>
      <w:r w:rsidRPr="001E3D1E">
        <w:rPr>
          <w:spacing w:val="-4"/>
        </w:rPr>
        <w:t xml:space="preserve"> </w:t>
      </w:r>
      <w:r w:rsidRPr="001E3D1E">
        <w:t>конфиденциальности передаваемой информации на условиях, обеспечивающих равный или больший уровень защиты конфиденциальности информации, по сравнению с условиями Договора.</w:t>
      </w:r>
    </w:p>
    <w:p w14:paraId="5A3B308B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</w:tabs>
        <w:spacing w:before="114"/>
        <w:ind w:left="1555" w:hanging="563"/>
      </w:pPr>
      <w:r w:rsidRPr="001E3D1E">
        <w:t>Опубликование</w:t>
      </w:r>
      <w:r w:rsidRPr="001E3D1E">
        <w:rPr>
          <w:spacing w:val="73"/>
        </w:rPr>
        <w:t xml:space="preserve"> </w:t>
      </w:r>
      <w:r w:rsidRPr="001E3D1E">
        <w:t>любых</w:t>
      </w:r>
      <w:r w:rsidRPr="001E3D1E">
        <w:rPr>
          <w:spacing w:val="75"/>
        </w:rPr>
        <w:t xml:space="preserve"> </w:t>
      </w:r>
      <w:r w:rsidRPr="001E3D1E">
        <w:t>упоминаний</w:t>
      </w:r>
      <w:r w:rsidRPr="001E3D1E">
        <w:rPr>
          <w:spacing w:val="76"/>
        </w:rPr>
        <w:t xml:space="preserve"> </w:t>
      </w:r>
      <w:r w:rsidRPr="001E3D1E">
        <w:t>о</w:t>
      </w:r>
      <w:r w:rsidRPr="001E3D1E">
        <w:rPr>
          <w:spacing w:val="78"/>
        </w:rPr>
        <w:t xml:space="preserve"> </w:t>
      </w:r>
      <w:r w:rsidRPr="001E3D1E">
        <w:t>Исполнителе,</w:t>
      </w:r>
      <w:r w:rsidRPr="001E3D1E">
        <w:rPr>
          <w:spacing w:val="76"/>
        </w:rPr>
        <w:t xml:space="preserve"> </w:t>
      </w:r>
      <w:r w:rsidRPr="001E3D1E">
        <w:t>платформе</w:t>
      </w:r>
      <w:r w:rsidRPr="001E3D1E">
        <w:rPr>
          <w:spacing w:val="76"/>
        </w:rPr>
        <w:t xml:space="preserve"> </w:t>
      </w:r>
      <w:r w:rsidRPr="001E3D1E">
        <w:t>«Яндекс.Облако»,</w:t>
      </w:r>
      <w:r w:rsidRPr="001E3D1E">
        <w:rPr>
          <w:spacing w:val="75"/>
        </w:rPr>
        <w:t xml:space="preserve"> </w:t>
      </w:r>
      <w:r w:rsidRPr="001E3D1E">
        <w:rPr>
          <w:spacing w:val="-5"/>
        </w:rPr>
        <w:t>ООО</w:t>
      </w:r>
    </w:p>
    <w:p w14:paraId="2BC21AF7" w14:textId="77777777" w:rsidR="00AF5686" w:rsidRPr="001E3D1E" w:rsidRDefault="00C92F09">
      <w:pPr>
        <w:pStyle w:val="a3"/>
        <w:spacing w:before="1"/>
        <w:ind w:left="1558" w:right="560"/>
        <w:jc w:val="both"/>
      </w:pPr>
      <w:r w:rsidRPr="001E3D1E">
        <w:t>«ЯНДЕКС»,</w:t>
      </w:r>
      <w:r w:rsidRPr="001E3D1E">
        <w:rPr>
          <w:spacing w:val="-11"/>
        </w:rPr>
        <w:t xml:space="preserve"> </w:t>
      </w:r>
      <w:r w:rsidRPr="001E3D1E">
        <w:t>сообщение</w:t>
      </w:r>
      <w:r w:rsidRPr="001E3D1E">
        <w:rPr>
          <w:spacing w:val="-11"/>
        </w:rPr>
        <w:t xml:space="preserve"> </w:t>
      </w:r>
      <w:r w:rsidRPr="001E3D1E">
        <w:t>третьим</w:t>
      </w:r>
      <w:r w:rsidRPr="001E3D1E">
        <w:rPr>
          <w:spacing w:val="-10"/>
        </w:rPr>
        <w:t xml:space="preserve"> </w:t>
      </w:r>
      <w:r w:rsidRPr="001E3D1E">
        <w:t>лицам</w:t>
      </w:r>
      <w:r w:rsidRPr="001E3D1E">
        <w:rPr>
          <w:spacing w:val="-11"/>
        </w:rPr>
        <w:t xml:space="preserve"> </w:t>
      </w:r>
      <w:r w:rsidRPr="001E3D1E">
        <w:t>или</w:t>
      </w:r>
      <w:r w:rsidRPr="001E3D1E">
        <w:rPr>
          <w:spacing w:val="-10"/>
        </w:rPr>
        <w:t xml:space="preserve"> </w:t>
      </w:r>
      <w:r w:rsidRPr="001E3D1E">
        <w:t>неопределенному</w:t>
      </w:r>
      <w:r w:rsidRPr="001E3D1E">
        <w:rPr>
          <w:spacing w:val="-11"/>
        </w:rPr>
        <w:t xml:space="preserve"> </w:t>
      </w:r>
      <w:r w:rsidRPr="001E3D1E">
        <w:t>кругу</w:t>
      </w:r>
      <w:r w:rsidRPr="001E3D1E">
        <w:rPr>
          <w:spacing w:val="-11"/>
        </w:rPr>
        <w:t xml:space="preserve"> </w:t>
      </w:r>
      <w:r w:rsidRPr="001E3D1E">
        <w:t>лиц</w:t>
      </w:r>
      <w:r w:rsidRPr="001E3D1E">
        <w:rPr>
          <w:spacing w:val="-11"/>
        </w:rPr>
        <w:t xml:space="preserve"> </w:t>
      </w:r>
      <w:r w:rsidRPr="001E3D1E">
        <w:t>о</w:t>
      </w:r>
      <w:r w:rsidRPr="001E3D1E">
        <w:rPr>
          <w:spacing w:val="-12"/>
        </w:rPr>
        <w:t xml:space="preserve"> </w:t>
      </w:r>
      <w:r w:rsidRPr="001E3D1E">
        <w:t>факте</w:t>
      </w:r>
      <w:r w:rsidRPr="001E3D1E">
        <w:rPr>
          <w:spacing w:val="-11"/>
        </w:rPr>
        <w:t xml:space="preserve"> </w:t>
      </w:r>
      <w:r w:rsidRPr="001E3D1E">
        <w:t>и/или</w:t>
      </w:r>
      <w:r w:rsidRPr="001E3D1E">
        <w:rPr>
          <w:spacing w:val="-10"/>
        </w:rPr>
        <w:t xml:space="preserve"> </w:t>
      </w:r>
      <w:r w:rsidRPr="001E3D1E">
        <w:t>деталях сотрудничества в связи с Договором производится исключительно по предварительному письменному</w:t>
      </w:r>
      <w:r w:rsidRPr="001E3D1E">
        <w:rPr>
          <w:spacing w:val="-13"/>
        </w:rPr>
        <w:t xml:space="preserve"> </w:t>
      </w:r>
      <w:r w:rsidRPr="001E3D1E">
        <w:t>согласию</w:t>
      </w:r>
      <w:r w:rsidRPr="001E3D1E">
        <w:rPr>
          <w:spacing w:val="-12"/>
        </w:rPr>
        <w:t xml:space="preserve"> </w:t>
      </w:r>
      <w:r w:rsidRPr="001E3D1E">
        <w:t>Исполнителя,</w:t>
      </w:r>
      <w:r w:rsidRPr="001E3D1E">
        <w:rPr>
          <w:spacing w:val="-13"/>
        </w:rPr>
        <w:t xml:space="preserve"> </w:t>
      </w:r>
      <w:r w:rsidRPr="001E3D1E">
        <w:t>кроме</w:t>
      </w:r>
      <w:r w:rsidRPr="001E3D1E">
        <w:rPr>
          <w:spacing w:val="-12"/>
        </w:rPr>
        <w:t xml:space="preserve"> </w:t>
      </w:r>
      <w:r w:rsidRPr="001E3D1E">
        <w:t>случаев,</w:t>
      </w:r>
      <w:r w:rsidRPr="001E3D1E">
        <w:rPr>
          <w:spacing w:val="-13"/>
        </w:rPr>
        <w:t xml:space="preserve"> </w:t>
      </w:r>
      <w:r w:rsidRPr="001E3D1E">
        <w:t>когда</w:t>
      </w:r>
      <w:r w:rsidRPr="001E3D1E">
        <w:rPr>
          <w:spacing w:val="-12"/>
        </w:rPr>
        <w:t xml:space="preserve"> </w:t>
      </w:r>
      <w:r w:rsidRPr="001E3D1E">
        <w:t>предоставление</w:t>
      </w:r>
      <w:r w:rsidRPr="001E3D1E">
        <w:rPr>
          <w:spacing w:val="-13"/>
        </w:rPr>
        <w:t xml:space="preserve"> </w:t>
      </w:r>
      <w:r w:rsidRPr="001E3D1E">
        <w:t>соответствующей информации обязательно в соответствии с применимым законодательством.</w:t>
      </w:r>
    </w:p>
    <w:p w14:paraId="509140BC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6"/>
        </w:tabs>
        <w:spacing w:before="122"/>
        <w:ind w:left="1556" w:hanging="564"/>
        <w:jc w:val="both"/>
      </w:pPr>
      <w:r w:rsidRPr="001E3D1E">
        <w:t>УВЕДОМЛЕНИЯ</w:t>
      </w:r>
      <w:r w:rsidRPr="001E3D1E">
        <w:rPr>
          <w:spacing w:val="-6"/>
        </w:rPr>
        <w:t xml:space="preserve"> </w:t>
      </w:r>
      <w:r w:rsidRPr="001E3D1E">
        <w:t>И</w:t>
      </w:r>
      <w:r w:rsidRPr="001E3D1E">
        <w:rPr>
          <w:spacing w:val="-3"/>
        </w:rPr>
        <w:t xml:space="preserve"> </w:t>
      </w:r>
      <w:r w:rsidRPr="001E3D1E">
        <w:t>ОБМЕН</w:t>
      </w:r>
      <w:r w:rsidRPr="001E3D1E">
        <w:rPr>
          <w:spacing w:val="-4"/>
        </w:rPr>
        <w:t xml:space="preserve"> </w:t>
      </w:r>
      <w:r w:rsidRPr="001E3D1E">
        <w:rPr>
          <w:spacing w:val="-2"/>
        </w:rPr>
        <w:t>ИНФОРМАЦИЕЙ</w:t>
      </w:r>
    </w:p>
    <w:p w14:paraId="6F6D3F51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116"/>
        <w:ind w:right="561" w:hanging="566"/>
      </w:pPr>
      <w:r w:rsidRPr="001E3D1E">
        <w:t>Стороны признают юридическую силу электронной переписки, электронных сообщений, копии</w:t>
      </w:r>
      <w:r w:rsidRPr="001E3D1E">
        <w:rPr>
          <w:spacing w:val="-4"/>
        </w:rPr>
        <w:t xml:space="preserve"> </w:t>
      </w:r>
      <w:r w:rsidRPr="001E3D1E">
        <w:t>текста,</w:t>
      </w:r>
      <w:r w:rsidRPr="001E3D1E">
        <w:rPr>
          <w:spacing w:val="-4"/>
        </w:rPr>
        <w:t xml:space="preserve"> </w:t>
      </w:r>
      <w:r w:rsidRPr="001E3D1E">
        <w:t>содержащегося</w:t>
      </w:r>
      <w:r w:rsidRPr="001E3D1E">
        <w:rPr>
          <w:spacing w:val="-4"/>
        </w:rPr>
        <w:t xml:space="preserve"> </w:t>
      </w:r>
      <w:r w:rsidRPr="001E3D1E">
        <w:t>в</w:t>
      </w:r>
      <w:r w:rsidRPr="001E3D1E">
        <w:rPr>
          <w:spacing w:val="-4"/>
        </w:rPr>
        <w:t xml:space="preserve"> </w:t>
      </w:r>
      <w:r w:rsidRPr="001E3D1E">
        <w:t>электронных</w:t>
      </w:r>
      <w:r w:rsidRPr="001E3D1E">
        <w:rPr>
          <w:spacing w:val="-4"/>
        </w:rPr>
        <w:t xml:space="preserve"> </w:t>
      </w:r>
      <w:r w:rsidRPr="001E3D1E">
        <w:t>документах</w:t>
      </w:r>
      <w:r w:rsidRPr="001E3D1E">
        <w:rPr>
          <w:spacing w:val="-4"/>
        </w:rPr>
        <w:t xml:space="preserve"> </w:t>
      </w:r>
      <w:r w:rsidRPr="001E3D1E">
        <w:t>(файлах),</w:t>
      </w:r>
      <w:r w:rsidRPr="001E3D1E">
        <w:rPr>
          <w:spacing w:val="-4"/>
        </w:rPr>
        <w:t xml:space="preserve"> </w:t>
      </w:r>
      <w:r w:rsidRPr="001E3D1E">
        <w:t>направляемых</w:t>
      </w:r>
      <w:r w:rsidRPr="001E3D1E">
        <w:rPr>
          <w:spacing w:val="-4"/>
        </w:rPr>
        <w:t xml:space="preserve"> </w:t>
      </w:r>
      <w:r w:rsidRPr="001E3D1E">
        <w:t xml:space="preserve">Сторонами при условии, что такая переписка осуществляется с способами, указанными в настоящем </w:t>
      </w:r>
      <w:r w:rsidRPr="001E3D1E">
        <w:rPr>
          <w:spacing w:val="-2"/>
        </w:rPr>
        <w:t>разделе.</w:t>
      </w:r>
    </w:p>
    <w:p w14:paraId="4D22EA28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122"/>
        <w:ind w:right="569" w:hanging="566"/>
      </w:pPr>
      <w:r w:rsidRPr="001E3D1E">
        <w:t>Исполнитель вправе направлять любые уведомления, сообщения и документы Клиенту по электронной почте, указанной Клиентом при регистрации на Платформе или путем размещения таких уведомлений, сообщений и документов в Консоли управления.</w:t>
      </w:r>
    </w:p>
    <w:p w14:paraId="4F7DD161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6" w:hanging="566"/>
      </w:pPr>
      <w:r w:rsidRPr="001E3D1E">
        <w:t>Клиент вправе направлять Исполнителю сообщения, уведомления по электронной почте, указанной на Сайте или через формы обратной связи, доступные Клиенту на Сайте или Консоли управления и предназначенные для отправки различных категорий сообщений.</w:t>
      </w:r>
    </w:p>
    <w:p w14:paraId="28D64FB4" w14:textId="77777777" w:rsidR="00AF5686" w:rsidRPr="001E3D1E" w:rsidRDefault="00AF5686">
      <w:pPr>
        <w:pStyle w:val="a4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40BC8196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36"/>
        <w:ind w:right="565" w:hanging="566"/>
      </w:pPr>
      <w:r w:rsidRPr="001E3D1E">
        <w:lastRenderedPageBreak/>
        <w:t>В случае обмена информацией через Консоль управления ознакомление с информацией в Консоли управления находится в пределах контроля и ответственности Клиента, который должен самостоятельно отслеживать появление и изменение информации, уведомлений и документов в Консоли управления.</w:t>
      </w:r>
    </w:p>
    <w:p w14:paraId="1AC41F20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line="242" w:lineRule="auto"/>
        <w:ind w:right="570" w:hanging="566"/>
      </w:pPr>
      <w:r w:rsidRPr="001E3D1E">
        <w:t>Датой получения соответствующего сообщения, отправленного по электронной почте считается дата отправки сообщения, зафиксированная в электронной почте отправителя.</w:t>
      </w:r>
    </w:p>
    <w:p w14:paraId="70EADAF9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6" w:hanging="566"/>
      </w:pPr>
      <w:r w:rsidRPr="001E3D1E">
        <w:t>Стороны подтверждают, что обмен документами, в том числе: письмами, уведомлениями, извещениями и иной корреспонденцией, переданной одним из способов, указанных в настоящем</w:t>
      </w:r>
      <w:r w:rsidRPr="001E3D1E">
        <w:rPr>
          <w:spacing w:val="-7"/>
        </w:rPr>
        <w:t xml:space="preserve"> </w:t>
      </w:r>
      <w:r w:rsidRPr="001E3D1E">
        <w:t>разделе,</w:t>
      </w:r>
      <w:r w:rsidRPr="001E3D1E">
        <w:rPr>
          <w:spacing w:val="-4"/>
        </w:rPr>
        <w:t xml:space="preserve"> </w:t>
      </w:r>
      <w:r w:rsidRPr="001E3D1E">
        <w:t>будут</w:t>
      </w:r>
      <w:r w:rsidRPr="001E3D1E">
        <w:rPr>
          <w:spacing w:val="-4"/>
        </w:rPr>
        <w:t xml:space="preserve"> </w:t>
      </w:r>
      <w:r w:rsidRPr="001E3D1E">
        <w:t>иметь</w:t>
      </w:r>
      <w:r w:rsidRPr="001E3D1E">
        <w:rPr>
          <w:spacing w:val="-6"/>
        </w:rPr>
        <w:t xml:space="preserve"> </w:t>
      </w:r>
      <w:r w:rsidRPr="001E3D1E">
        <w:t>доказательственное</w:t>
      </w:r>
      <w:r w:rsidRPr="001E3D1E">
        <w:rPr>
          <w:spacing w:val="-8"/>
        </w:rPr>
        <w:t xml:space="preserve"> </w:t>
      </w:r>
      <w:r w:rsidRPr="001E3D1E">
        <w:t>значение</w:t>
      </w:r>
      <w:r w:rsidRPr="001E3D1E">
        <w:rPr>
          <w:spacing w:val="-8"/>
        </w:rPr>
        <w:t xml:space="preserve"> </w:t>
      </w:r>
      <w:r w:rsidRPr="001E3D1E">
        <w:t>и</w:t>
      </w:r>
      <w:r w:rsidRPr="001E3D1E">
        <w:rPr>
          <w:spacing w:val="-3"/>
        </w:rPr>
        <w:t xml:space="preserve"> </w:t>
      </w:r>
      <w:r w:rsidRPr="001E3D1E">
        <w:t>полную</w:t>
      </w:r>
      <w:r w:rsidRPr="001E3D1E">
        <w:rPr>
          <w:spacing w:val="-7"/>
        </w:rPr>
        <w:t xml:space="preserve"> </w:t>
      </w:r>
      <w:r w:rsidRPr="001E3D1E">
        <w:t>юридическую</w:t>
      </w:r>
      <w:r w:rsidRPr="001E3D1E">
        <w:rPr>
          <w:spacing w:val="-7"/>
        </w:rPr>
        <w:t xml:space="preserve"> </w:t>
      </w:r>
      <w:r w:rsidRPr="001E3D1E">
        <w:t>силу, в том числе при разрешении споров между Сторонами в суде.</w:t>
      </w:r>
    </w:p>
    <w:p w14:paraId="7CDF862D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55" w:hanging="566"/>
      </w:pPr>
      <w:r w:rsidRPr="001E3D1E">
        <w:t>Стороны согласовали, что Акты и счета-фактуры (если применимо) могут направляться Исполнителем Клиенту в виде электронного документа, подписанного усиленной квалифицированной электронной подписью в соответствии с требованиями Федерального закона «Об электронной подписи» № 63-ФЗ от 06.04.2011. Иные виды документов могут направляться Исполнителем Клиенту в виде электронного документа при условии предварительного уведомления об этом Исполнителем Клиента любым из следующих способов: по электронной почте; факсом; курьером; почтой; посредством отправки Исполнителем Заказчику электронного документа, подписанного усиленной квалифицированной электронной подписью в соответствии с требованиями Федерального закона «Об электронной подписи» № 63-ФЗ от 06.04.2011.</w:t>
      </w:r>
    </w:p>
    <w:p w14:paraId="262B7924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ind w:right="562" w:hanging="566"/>
      </w:pPr>
      <w:r w:rsidRPr="001E3D1E">
        <w:t>Стороны подтверждают и гарантируют,</w:t>
      </w:r>
      <w:r w:rsidRPr="001E3D1E">
        <w:rPr>
          <w:spacing w:val="-3"/>
        </w:rPr>
        <w:t xml:space="preserve"> </w:t>
      </w:r>
      <w:r w:rsidRPr="001E3D1E">
        <w:t>что</w:t>
      </w:r>
      <w:r w:rsidRPr="001E3D1E">
        <w:rPr>
          <w:spacing w:val="-5"/>
        </w:rPr>
        <w:t xml:space="preserve"> </w:t>
      </w:r>
      <w:r w:rsidRPr="001E3D1E">
        <w:t>для целей</w:t>
      </w:r>
      <w:r w:rsidRPr="001E3D1E">
        <w:rPr>
          <w:spacing w:val="-2"/>
        </w:rPr>
        <w:t xml:space="preserve"> </w:t>
      </w:r>
      <w:r w:rsidRPr="001E3D1E">
        <w:t>обмена электронными документами в указанных выше случаях может применяться исключительно квалифицированная электронная подпись, и гарантируют соблюдение ими при участии в электронном документообороте всех требований</w:t>
      </w:r>
      <w:r w:rsidRPr="001E3D1E">
        <w:rPr>
          <w:spacing w:val="-3"/>
        </w:rPr>
        <w:t xml:space="preserve"> </w:t>
      </w:r>
      <w:r w:rsidRPr="001E3D1E">
        <w:t>Федерального</w:t>
      </w:r>
      <w:r w:rsidRPr="001E3D1E">
        <w:rPr>
          <w:spacing w:val="-4"/>
        </w:rPr>
        <w:t xml:space="preserve"> </w:t>
      </w:r>
      <w:r w:rsidRPr="001E3D1E">
        <w:t>закона «Об</w:t>
      </w:r>
      <w:r w:rsidRPr="001E3D1E">
        <w:rPr>
          <w:spacing w:val="-2"/>
        </w:rPr>
        <w:t xml:space="preserve"> </w:t>
      </w:r>
      <w:r w:rsidRPr="001E3D1E">
        <w:t>электронной подписи»</w:t>
      </w:r>
      <w:r w:rsidRPr="001E3D1E">
        <w:rPr>
          <w:spacing w:val="-2"/>
        </w:rPr>
        <w:t xml:space="preserve"> </w:t>
      </w:r>
      <w:r w:rsidRPr="001E3D1E">
        <w:t>№ 63- ФЗ от 06.04.2011 и иного применимого законодательства.</w:t>
      </w:r>
    </w:p>
    <w:p w14:paraId="6CD3193E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line="242" w:lineRule="auto"/>
        <w:ind w:right="561" w:hanging="566"/>
      </w:pPr>
      <w:r w:rsidRPr="001E3D1E">
        <w:t>Отправка Исполнителем Актов и счетов-фактур указанным выше способом осуществляется только при выполнении Клиентом следующих условий:</w:t>
      </w:r>
    </w:p>
    <w:p w14:paraId="797C3E14" w14:textId="77777777" w:rsidR="00AF5686" w:rsidRPr="001E3D1E" w:rsidRDefault="00C92F09">
      <w:pPr>
        <w:pStyle w:val="a4"/>
        <w:numPr>
          <w:ilvl w:val="0"/>
          <w:numId w:val="7"/>
        </w:numPr>
        <w:tabs>
          <w:tab w:val="left" w:pos="1702"/>
        </w:tabs>
        <w:spacing w:line="276" w:lineRule="exact"/>
        <w:ind w:left="1702" w:hanging="144"/>
      </w:pPr>
      <w:r w:rsidRPr="001E3D1E">
        <w:rPr>
          <w:color w:val="000009"/>
        </w:rPr>
        <w:t>Клиент</w:t>
      </w:r>
      <w:r w:rsidRPr="001E3D1E">
        <w:rPr>
          <w:color w:val="000009"/>
          <w:spacing w:val="-8"/>
        </w:rPr>
        <w:t xml:space="preserve"> </w:t>
      </w:r>
      <w:r w:rsidRPr="001E3D1E">
        <w:rPr>
          <w:color w:val="000009"/>
        </w:rPr>
        <w:t>является</w:t>
      </w:r>
      <w:r w:rsidRPr="001E3D1E">
        <w:rPr>
          <w:color w:val="000009"/>
          <w:spacing w:val="-4"/>
        </w:rPr>
        <w:t xml:space="preserve"> </w:t>
      </w:r>
      <w:r w:rsidRPr="001E3D1E">
        <w:rPr>
          <w:color w:val="000009"/>
        </w:rPr>
        <w:t>абонентом</w:t>
      </w:r>
      <w:r w:rsidRPr="001E3D1E">
        <w:rPr>
          <w:color w:val="000009"/>
          <w:spacing w:val="-4"/>
        </w:rPr>
        <w:t xml:space="preserve"> </w:t>
      </w:r>
      <w:r w:rsidRPr="001E3D1E">
        <w:rPr>
          <w:color w:val="000009"/>
        </w:rPr>
        <w:t>оператора</w:t>
      </w:r>
      <w:r w:rsidRPr="001E3D1E">
        <w:rPr>
          <w:color w:val="000009"/>
          <w:spacing w:val="-5"/>
        </w:rPr>
        <w:t xml:space="preserve"> </w:t>
      </w:r>
      <w:r w:rsidRPr="001E3D1E">
        <w:rPr>
          <w:color w:val="000009"/>
        </w:rPr>
        <w:t xml:space="preserve">электронного </w:t>
      </w:r>
      <w:r w:rsidRPr="001E3D1E">
        <w:rPr>
          <w:color w:val="000009"/>
          <w:spacing w:val="-2"/>
        </w:rPr>
        <w:t>документооборота;</w:t>
      </w:r>
    </w:p>
    <w:p w14:paraId="2E668E76" w14:textId="77777777" w:rsidR="00AF5686" w:rsidRPr="001E3D1E" w:rsidRDefault="00C92F09">
      <w:pPr>
        <w:pStyle w:val="a4"/>
        <w:numPr>
          <w:ilvl w:val="0"/>
          <w:numId w:val="7"/>
        </w:numPr>
        <w:tabs>
          <w:tab w:val="left" w:pos="1702"/>
        </w:tabs>
        <w:spacing w:line="242" w:lineRule="auto"/>
        <w:ind w:right="565" w:firstLine="0"/>
      </w:pPr>
      <w:r w:rsidRPr="001E3D1E">
        <w:rPr>
          <w:color w:val="000009"/>
        </w:rPr>
        <w:t xml:space="preserve">Клиент подписал с </w:t>
      </w:r>
      <w:r w:rsidRPr="001E3D1E">
        <w:t xml:space="preserve">Исполнителем </w:t>
      </w:r>
      <w:r w:rsidRPr="001E3D1E">
        <w:rPr>
          <w:color w:val="000009"/>
        </w:rPr>
        <w:t>соглашение об электронном документообороте, воспользовавшись для указанных целей своим личным кабинетом в системе оператора электронного документооборота.</w:t>
      </w:r>
    </w:p>
    <w:p w14:paraId="2F740ED3" w14:textId="77777777" w:rsidR="00AF5686" w:rsidRPr="001E3D1E" w:rsidRDefault="00AF5686">
      <w:pPr>
        <w:pStyle w:val="a3"/>
        <w:spacing w:before="255"/>
      </w:pPr>
    </w:p>
    <w:p w14:paraId="126972D9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557"/>
        </w:tabs>
        <w:spacing w:before="1"/>
        <w:ind w:left="1557" w:hanging="565"/>
      </w:pPr>
      <w:r w:rsidRPr="001E3D1E">
        <w:t>ЗАКЛЮЧИТЕЛЬНЫЕ</w:t>
      </w:r>
      <w:r w:rsidRPr="001E3D1E">
        <w:rPr>
          <w:spacing w:val="-7"/>
        </w:rPr>
        <w:t xml:space="preserve"> </w:t>
      </w:r>
      <w:r w:rsidRPr="001E3D1E">
        <w:rPr>
          <w:spacing w:val="-2"/>
        </w:rPr>
        <w:t>ПОЛОЖЕНИЯ</w:t>
      </w:r>
    </w:p>
    <w:p w14:paraId="7267992A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266"/>
        <w:ind w:right="564" w:hanging="566"/>
      </w:pPr>
      <w:r w:rsidRPr="001E3D1E">
        <w:t>Заключение Договора не может пониматься как установление между Клиентом и Исполнителем агентских отношений, отношений товарищества, отношений по совместной деятельности, отношений личного найма, либо каких-то иных отношений, прямо не предусмотренных Договором.</w:t>
      </w:r>
    </w:p>
    <w:p w14:paraId="0B6BD227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1"/>
        <w:ind w:right="565" w:hanging="566"/>
      </w:pPr>
      <w:r w:rsidRPr="001E3D1E">
        <w:t>Если по тем или иным причинам одно или несколько положений Договора или любого документа,</w:t>
      </w:r>
      <w:r w:rsidRPr="001E3D1E">
        <w:rPr>
          <w:spacing w:val="-3"/>
        </w:rPr>
        <w:t xml:space="preserve"> </w:t>
      </w:r>
      <w:r w:rsidRPr="001E3D1E">
        <w:t>на</w:t>
      </w:r>
      <w:r w:rsidRPr="001E3D1E">
        <w:rPr>
          <w:spacing w:val="-9"/>
        </w:rPr>
        <w:t xml:space="preserve"> </w:t>
      </w:r>
      <w:r w:rsidRPr="001E3D1E">
        <w:t>который</w:t>
      </w:r>
      <w:r w:rsidRPr="001E3D1E">
        <w:rPr>
          <w:spacing w:val="-3"/>
        </w:rPr>
        <w:t xml:space="preserve"> </w:t>
      </w:r>
      <w:r w:rsidRPr="001E3D1E">
        <w:t>даны</w:t>
      </w:r>
      <w:r w:rsidRPr="001E3D1E">
        <w:rPr>
          <w:spacing w:val="-5"/>
        </w:rPr>
        <w:t xml:space="preserve"> </w:t>
      </w:r>
      <w:r w:rsidRPr="001E3D1E">
        <w:t>ссылки</w:t>
      </w:r>
      <w:r w:rsidRPr="001E3D1E">
        <w:rPr>
          <w:spacing w:val="-3"/>
        </w:rPr>
        <w:t xml:space="preserve"> </w:t>
      </w:r>
      <w:r w:rsidRPr="001E3D1E">
        <w:t>в</w:t>
      </w:r>
      <w:r w:rsidRPr="001E3D1E">
        <w:rPr>
          <w:spacing w:val="-4"/>
        </w:rPr>
        <w:t xml:space="preserve"> </w:t>
      </w:r>
      <w:r w:rsidRPr="001E3D1E">
        <w:t>Договоре,</w:t>
      </w:r>
      <w:r w:rsidRPr="001E3D1E">
        <w:rPr>
          <w:spacing w:val="-3"/>
        </w:rPr>
        <w:t xml:space="preserve"> </w:t>
      </w:r>
      <w:r w:rsidRPr="001E3D1E">
        <w:t>будут</w:t>
      </w:r>
      <w:r w:rsidRPr="001E3D1E">
        <w:rPr>
          <w:spacing w:val="-4"/>
        </w:rPr>
        <w:t xml:space="preserve"> </w:t>
      </w:r>
      <w:r w:rsidRPr="001E3D1E">
        <w:t>признаны</w:t>
      </w:r>
      <w:r w:rsidRPr="001E3D1E">
        <w:rPr>
          <w:spacing w:val="-5"/>
        </w:rPr>
        <w:t xml:space="preserve"> </w:t>
      </w:r>
      <w:r w:rsidRPr="001E3D1E">
        <w:t>недействительными</w:t>
      </w:r>
      <w:r w:rsidRPr="001E3D1E">
        <w:rPr>
          <w:spacing w:val="-7"/>
        </w:rPr>
        <w:t xml:space="preserve"> </w:t>
      </w:r>
      <w:r w:rsidRPr="001E3D1E">
        <w:t>или</w:t>
      </w:r>
      <w:r w:rsidRPr="001E3D1E">
        <w:rPr>
          <w:spacing w:val="-3"/>
        </w:rPr>
        <w:t xml:space="preserve"> </w:t>
      </w:r>
      <w:r w:rsidRPr="001E3D1E">
        <w:t xml:space="preserve">не имеющими юридической силы, это не оказывает влияния на действительность или применимость остальных положений Договора или документов, на которые даны ссылки в </w:t>
      </w:r>
      <w:r w:rsidRPr="001E3D1E">
        <w:rPr>
          <w:spacing w:val="-2"/>
        </w:rPr>
        <w:t>Договоре.</w:t>
      </w:r>
    </w:p>
    <w:p w14:paraId="4269D93E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line="242" w:lineRule="auto"/>
        <w:ind w:right="562" w:hanging="566"/>
      </w:pPr>
      <w:r w:rsidRPr="001E3D1E">
        <w:t>Бездействие</w:t>
      </w:r>
      <w:r w:rsidRPr="001E3D1E">
        <w:rPr>
          <w:spacing w:val="-13"/>
        </w:rPr>
        <w:t xml:space="preserve"> </w:t>
      </w:r>
      <w:r w:rsidRPr="001E3D1E">
        <w:t>со</w:t>
      </w:r>
      <w:r w:rsidRPr="001E3D1E">
        <w:rPr>
          <w:spacing w:val="-12"/>
        </w:rPr>
        <w:t xml:space="preserve"> </w:t>
      </w:r>
      <w:r w:rsidRPr="001E3D1E">
        <w:t>стороны</w:t>
      </w:r>
      <w:r w:rsidRPr="001E3D1E">
        <w:rPr>
          <w:spacing w:val="-13"/>
        </w:rPr>
        <w:t xml:space="preserve"> </w:t>
      </w:r>
      <w:r w:rsidRPr="001E3D1E">
        <w:t>Исполнителя</w:t>
      </w:r>
      <w:r w:rsidRPr="001E3D1E">
        <w:rPr>
          <w:spacing w:val="-12"/>
        </w:rPr>
        <w:t xml:space="preserve"> </w:t>
      </w:r>
      <w:r w:rsidRPr="001E3D1E">
        <w:t>в</w:t>
      </w:r>
      <w:r w:rsidRPr="001E3D1E">
        <w:rPr>
          <w:spacing w:val="-13"/>
        </w:rPr>
        <w:t xml:space="preserve"> </w:t>
      </w:r>
      <w:r w:rsidRPr="001E3D1E">
        <w:t>случае</w:t>
      </w:r>
      <w:r w:rsidRPr="001E3D1E">
        <w:rPr>
          <w:spacing w:val="-12"/>
        </w:rPr>
        <w:t xml:space="preserve"> </w:t>
      </w:r>
      <w:r w:rsidRPr="001E3D1E">
        <w:t>нарушения</w:t>
      </w:r>
      <w:r w:rsidRPr="001E3D1E">
        <w:rPr>
          <w:spacing w:val="-13"/>
        </w:rPr>
        <w:t xml:space="preserve"> </w:t>
      </w:r>
      <w:r w:rsidRPr="001E3D1E">
        <w:t>Клиентом</w:t>
      </w:r>
      <w:r w:rsidRPr="001E3D1E">
        <w:rPr>
          <w:spacing w:val="-12"/>
        </w:rPr>
        <w:t xml:space="preserve"> </w:t>
      </w:r>
      <w:r w:rsidRPr="001E3D1E">
        <w:t>либо</w:t>
      </w:r>
      <w:r w:rsidRPr="001E3D1E">
        <w:rPr>
          <w:spacing w:val="-12"/>
        </w:rPr>
        <w:t xml:space="preserve"> </w:t>
      </w:r>
      <w:r w:rsidRPr="001E3D1E">
        <w:t>его</w:t>
      </w:r>
      <w:r w:rsidRPr="001E3D1E">
        <w:rPr>
          <w:spacing w:val="-13"/>
        </w:rPr>
        <w:t xml:space="preserve"> </w:t>
      </w:r>
      <w:r w:rsidRPr="001E3D1E">
        <w:t>представителем положений</w:t>
      </w:r>
      <w:r w:rsidRPr="001E3D1E">
        <w:rPr>
          <w:spacing w:val="-3"/>
        </w:rPr>
        <w:t xml:space="preserve"> </w:t>
      </w:r>
      <w:r w:rsidRPr="001E3D1E">
        <w:t>Договора</w:t>
      </w:r>
      <w:r w:rsidRPr="001E3D1E">
        <w:rPr>
          <w:spacing w:val="-4"/>
        </w:rPr>
        <w:t xml:space="preserve"> </w:t>
      </w:r>
      <w:r w:rsidRPr="001E3D1E">
        <w:t>не</w:t>
      </w:r>
      <w:r w:rsidRPr="001E3D1E">
        <w:rPr>
          <w:spacing w:val="-3"/>
        </w:rPr>
        <w:t xml:space="preserve"> </w:t>
      </w:r>
      <w:r w:rsidRPr="001E3D1E">
        <w:t>лишает Исполнителя права</w:t>
      </w:r>
      <w:r w:rsidRPr="001E3D1E">
        <w:rPr>
          <w:spacing w:val="-4"/>
        </w:rPr>
        <w:t xml:space="preserve"> </w:t>
      </w:r>
      <w:r w:rsidRPr="001E3D1E">
        <w:t>предпринять</w:t>
      </w:r>
      <w:r w:rsidRPr="001E3D1E">
        <w:rPr>
          <w:spacing w:val="-2"/>
        </w:rPr>
        <w:t xml:space="preserve"> </w:t>
      </w:r>
      <w:r w:rsidRPr="001E3D1E">
        <w:t>соответствующие</w:t>
      </w:r>
      <w:r w:rsidRPr="001E3D1E">
        <w:rPr>
          <w:spacing w:val="-8"/>
        </w:rPr>
        <w:t xml:space="preserve"> </w:t>
      </w:r>
      <w:r w:rsidRPr="001E3D1E">
        <w:t>действия в защиту своих интересов позднее, а также не означает отказа Исполнителя от своих прав в случае совершения в последующем подобных либо сходных нарушений.</w:t>
      </w:r>
    </w:p>
    <w:p w14:paraId="71BFE667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line="242" w:lineRule="auto"/>
        <w:ind w:right="566" w:hanging="566"/>
      </w:pPr>
      <w:r w:rsidRPr="001E3D1E">
        <w:t>Договор не предусматривает уступку каких-либо исключительных прав или предоставление лицензии</w:t>
      </w:r>
      <w:r w:rsidRPr="001E3D1E">
        <w:rPr>
          <w:spacing w:val="-7"/>
        </w:rPr>
        <w:t xml:space="preserve"> </w:t>
      </w:r>
      <w:r w:rsidRPr="001E3D1E">
        <w:t>Исполнителем</w:t>
      </w:r>
      <w:r w:rsidRPr="001E3D1E">
        <w:rPr>
          <w:spacing w:val="-6"/>
        </w:rPr>
        <w:t xml:space="preserve"> </w:t>
      </w:r>
      <w:r w:rsidRPr="001E3D1E">
        <w:t>Клиенту</w:t>
      </w:r>
      <w:r w:rsidRPr="001E3D1E">
        <w:rPr>
          <w:spacing w:val="-13"/>
        </w:rPr>
        <w:t xml:space="preserve"> </w:t>
      </w:r>
      <w:r w:rsidRPr="001E3D1E">
        <w:t>на</w:t>
      </w:r>
      <w:r w:rsidRPr="001E3D1E">
        <w:rPr>
          <w:spacing w:val="-9"/>
        </w:rPr>
        <w:t xml:space="preserve"> </w:t>
      </w:r>
      <w:r w:rsidRPr="001E3D1E">
        <w:t>любые</w:t>
      </w:r>
      <w:r w:rsidRPr="001E3D1E">
        <w:rPr>
          <w:spacing w:val="-9"/>
        </w:rPr>
        <w:t xml:space="preserve"> </w:t>
      </w:r>
      <w:r w:rsidRPr="001E3D1E">
        <w:t>составляющие</w:t>
      </w:r>
      <w:r w:rsidRPr="001E3D1E">
        <w:rPr>
          <w:spacing w:val="-9"/>
        </w:rPr>
        <w:t xml:space="preserve"> </w:t>
      </w:r>
      <w:r w:rsidRPr="001E3D1E">
        <w:t>Платформы</w:t>
      </w:r>
      <w:r w:rsidRPr="001E3D1E">
        <w:rPr>
          <w:spacing w:val="-11"/>
        </w:rPr>
        <w:t xml:space="preserve"> </w:t>
      </w:r>
      <w:r w:rsidRPr="001E3D1E">
        <w:t>и</w:t>
      </w:r>
      <w:r w:rsidRPr="001E3D1E">
        <w:rPr>
          <w:spacing w:val="-4"/>
        </w:rPr>
        <w:t xml:space="preserve"> </w:t>
      </w:r>
      <w:r w:rsidRPr="001E3D1E">
        <w:t>Сервисов,</w:t>
      </w:r>
      <w:r w:rsidRPr="001E3D1E">
        <w:rPr>
          <w:spacing w:val="-9"/>
        </w:rPr>
        <w:t xml:space="preserve"> </w:t>
      </w:r>
      <w:r w:rsidRPr="001E3D1E">
        <w:t>если</w:t>
      </w:r>
      <w:r w:rsidRPr="001E3D1E">
        <w:rPr>
          <w:spacing w:val="-8"/>
        </w:rPr>
        <w:t xml:space="preserve"> </w:t>
      </w:r>
      <w:r w:rsidRPr="001E3D1E">
        <w:t>иное прямо не предусмотрено Договором.</w:t>
      </w:r>
    </w:p>
    <w:p w14:paraId="69F6F72D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line="242" w:lineRule="auto"/>
        <w:ind w:right="569" w:hanging="566"/>
      </w:pPr>
      <w:r w:rsidRPr="001E3D1E">
        <w:t>Клиент не вправе передавать свои права и обязанности по Договору без предварительного письменного согласия Исполнителя.</w:t>
      </w:r>
    </w:p>
    <w:p w14:paraId="427559A1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line="242" w:lineRule="auto"/>
        <w:ind w:right="558" w:hanging="566"/>
      </w:pPr>
      <w:r w:rsidRPr="001E3D1E">
        <w:t>Клиент подтверждает свое согласие с тем, что Исполнитель вправе осуществлять передачу (уступку)</w:t>
      </w:r>
      <w:r w:rsidRPr="001E3D1E">
        <w:rPr>
          <w:spacing w:val="40"/>
        </w:rPr>
        <w:t xml:space="preserve"> </w:t>
      </w:r>
      <w:r w:rsidRPr="001E3D1E">
        <w:t>третьим</w:t>
      </w:r>
      <w:r w:rsidRPr="001E3D1E">
        <w:rPr>
          <w:spacing w:val="40"/>
        </w:rPr>
        <w:t xml:space="preserve"> </w:t>
      </w:r>
      <w:r w:rsidRPr="001E3D1E">
        <w:t>лицам</w:t>
      </w:r>
      <w:r w:rsidRPr="001E3D1E">
        <w:rPr>
          <w:spacing w:val="40"/>
        </w:rPr>
        <w:t xml:space="preserve"> </w:t>
      </w:r>
      <w:r w:rsidRPr="001E3D1E">
        <w:t>прав</w:t>
      </w:r>
      <w:r w:rsidRPr="001E3D1E">
        <w:rPr>
          <w:spacing w:val="40"/>
        </w:rPr>
        <w:t xml:space="preserve"> </w:t>
      </w:r>
      <w:r w:rsidRPr="001E3D1E">
        <w:t>требования</w:t>
      </w:r>
      <w:r w:rsidRPr="001E3D1E">
        <w:rPr>
          <w:spacing w:val="40"/>
        </w:rPr>
        <w:t xml:space="preserve"> </w:t>
      </w:r>
      <w:r w:rsidRPr="001E3D1E">
        <w:t>исполнения</w:t>
      </w:r>
      <w:r w:rsidRPr="001E3D1E">
        <w:rPr>
          <w:spacing w:val="40"/>
        </w:rPr>
        <w:t xml:space="preserve"> </w:t>
      </w:r>
      <w:r w:rsidRPr="001E3D1E">
        <w:t>денежных</w:t>
      </w:r>
      <w:r w:rsidRPr="001E3D1E">
        <w:rPr>
          <w:spacing w:val="40"/>
        </w:rPr>
        <w:t xml:space="preserve"> </w:t>
      </w:r>
      <w:r w:rsidRPr="001E3D1E">
        <w:t>обязательств</w:t>
      </w:r>
      <w:r w:rsidRPr="001E3D1E">
        <w:rPr>
          <w:spacing w:val="40"/>
        </w:rPr>
        <w:t xml:space="preserve"> </w:t>
      </w:r>
      <w:r w:rsidRPr="001E3D1E">
        <w:t>Клиента</w:t>
      </w:r>
      <w:r w:rsidRPr="001E3D1E">
        <w:rPr>
          <w:spacing w:val="40"/>
        </w:rPr>
        <w:t xml:space="preserve"> </w:t>
      </w:r>
      <w:r w:rsidRPr="001E3D1E">
        <w:t>с</w:t>
      </w:r>
    </w:p>
    <w:p w14:paraId="2AFC5EFD" w14:textId="77777777" w:rsidR="00AF5686" w:rsidRPr="001E3D1E" w:rsidRDefault="00AF5686">
      <w:pPr>
        <w:pStyle w:val="a4"/>
        <w:spacing w:line="242" w:lineRule="auto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2ED4E029" w14:textId="77777777" w:rsidR="00AF5686" w:rsidRPr="001E3D1E" w:rsidRDefault="00C92F09">
      <w:pPr>
        <w:pStyle w:val="a3"/>
        <w:spacing w:before="38" w:line="237" w:lineRule="auto"/>
        <w:ind w:left="1558" w:right="567"/>
        <w:jc w:val="both"/>
      </w:pPr>
      <w:r w:rsidRPr="001E3D1E">
        <w:lastRenderedPageBreak/>
        <w:t xml:space="preserve">представлением им необходимых для этого сведений о Клиенте и его неисполненных </w:t>
      </w:r>
      <w:r w:rsidRPr="001E3D1E">
        <w:rPr>
          <w:spacing w:val="-2"/>
        </w:rPr>
        <w:t>обязательствах.</w:t>
      </w:r>
    </w:p>
    <w:p w14:paraId="37A84CFA" w14:textId="77777777" w:rsidR="00AF5686" w:rsidRPr="001E3D1E" w:rsidRDefault="00C92F09">
      <w:pPr>
        <w:pStyle w:val="a4"/>
        <w:numPr>
          <w:ilvl w:val="1"/>
          <w:numId w:val="1"/>
        </w:numPr>
        <w:tabs>
          <w:tab w:val="left" w:pos="1555"/>
          <w:tab w:val="left" w:pos="1558"/>
        </w:tabs>
        <w:spacing w:before="1"/>
        <w:ind w:right="567" w:hanging="566"/>
      </w:pPr>
      <w:r w:rsidRPr="001E3D1E">
        <w:t>В случае изменения наименования Сторон, их юридического статуса, адресов и/или расчётных реквизитов Сторон, а также иных изменений, способных повлиять на исполнение Договора, Сторона, у которой произошли изменения, обязана уведомить об этом другую Сторону в течение 5 (пяти) рабочих дней с момента вступления в силу таких изменений.</w:t>
      </w:r>
    </w:p>
    <w:p w14:paraId="4E9DE29E" w14:textId="77777777" w:rsidR="00AF5686" w:rsidRPr="001E3D1E" w:rsidRDefault="00C92F09">
      <w:pPr>
        <w:pStyle w:val="1"/>
        <w:numPr>
          <w:ilvl w:val="0"/>
          <w:numId w:val="1"/>
        </w:numPr>
        <w:tabs>
          <w:tab w:val="left" w:pos="1702"/>
        </w:tabs>
        <w:spacing w:before="1"/>
        <w:ind w:left="1702" w:hanging="710"/>
      </w:pPr>
      <w:r w:rsidRPr="001E3D1E">
        <w:t>АДРЕСА</w:t>
      </w:r>
      <w:r w:rsidRPr="001E3D1E">
        <w:rPr>
          <w:spacing w:val="-2"/>
        </w:rPr>
        <w:t xml:space="preserve"> </w:t>
      </w:r>
      <w:r w:rsidRPr="001E3D1E">
        <w:t>И</w:t>
      </w:r>
      <w:r w:rsidRPr="001E3D1E">
        <w:rPr>
          <w:spacing w:val="-2"/>
        </w:rPr>
        <w:t xml:space="preserve"> </w:t>
      </w:r>
      <w:r w:rsidRPr="001E3D1E">
        <w:t>ПЛАТЕЖНЫЕ</w:t>
      </w:r>
      <w:r w:rsidRPr="001E3D1E">
        <w:rPr>
          <w:spacing w:val="-6"/>
        </w:rPr>
        <w:t xml:space="preserve"> </w:t>
      </w:r>
      <w:r w:rsidRPr="001E3D1E">
        <w:t>РЕКВИЗИТЫ</w:t>
      </w:r>
      <w:r w:rsidRPr="001E3D1E">
        <w:rPr>
          <w:spacing w:val="-3"/>
        </w:rPr>
        <w:t xml:space="preserve"> </w:t>
      </w:r>
      <w:r w:rsidRPr="001E3D1E">
        <w:rPr>
          <w:spacing w:val="-2"/>
        </w:rPr>
        <w:t>СТОРОН</w:t>
      </w:r>
    </w:p>
    <w:p w14:paraId="1A0BB266" w14:textId="77777777" w:rsidR="00AF5686" w:rsidRPr="001E3D1E" w:rsidRDefault="00AF5686">
      <w:pPr>
        <w:pStyle w:val="1"/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4DC7B537" w14:textId="77777777" w:rsidR="00AF5686" w:rsidRPr="001E3D1E" w:rsidRDefault="00C92F09">
      <w:pPr>
        <w:spacing w:before="2"/>
        <w:ind w:left="1103"/>
        <w:rPr>
          <w:b/>
        </w:rPr>
      </w:pPr>
      <w:r w:rsidRPr="001E3D1E">
        <w:rPr>
          <w:b/>
          <w:spacing w:val="-2"/>
        </w:rPr>
        <w:t>ИСПОЛНИТЕЛЬ:</w:t>
      </w:r>
    </w:p>
    <w:p w14:paraId="7DB323FF" w14:textId="77777777" w:rsidR="00AF5686" w:rsidRPr="001E3D1E" w:rsidRDefault="00C92F09">
      <w:pPr>
        <w:pStyle w:val="1"/>
        <w:spacing w:before="2"/>
        <w:ind w:left="183"/>
      </w:pPr>
      <w:r w:rsidRPr="001E3D1E">
        <w:rPr>
          <w:b w:val="0"/>
        </w:rPr>
        <w:br w:type="column"/>
      </w:r>
      <w:r w:rsidRPr="001E3D1E">
        <w:rPr>
          <w:spacing w:val="-2"/>
        </w:rPr>
        <w:t>ЗАКАЗЧИК:</w:t>
      </w:r>
    </w:p>
    <w:p w14:paraId="5C78EB8D" w14:textId="77777777" w:rsidR="00AF5686" w:rsidRPr="001E3D1E" w:rsidRDefault="00AF5686">
      <w:pPr>
        <w:pStyle w:val="a3"/>
        <w:ind w:left="183" w:right="333"/>
      </w:pPr>
    </w:p>
    <w:p w14:paraId="25F176D6" w14:textId="77777777" w:rsidR="00AF5686" w:rsidRPr="001E3D1E" w:rsidRDefault="00C92F09">
      <w:r w:rsidRPr="001E3D1E">
        <w:t>Государственное бюджетное учреждение здравоохранения Ленинградской области "Центр по профилактике и борьбе со СПИД и инфекционными заболеваниями" (ГБУЗ ЛО Центр СПИД)</w:t>
      </w:r>
    </w:p>
    <w:p w14:paraId="3B68B7D3" w14:textId="77777777" w:rsidR="00AF5686" w:rsidRPr="001E3D1E" w:rsidRDefault="00C92F09">
      <w:r w:rsidRPr="001E3D1E">
        <w:t>Юр.адрес 190020, г. Санкт-Петербург, Рижский проспект д. 43</w:t>
      </w:r>
    </w:p>
    <w:p w14:paraId="3B60E974" w14:textId="77777777" w:rsidR="00AF5686" w:rsidRPr="001E3D1E" w:rsidRDefault="00C92F09">
      <w:r w:rsidRPr="001E3D1E">
        <w:t xml:space="preserve">Факт. Адрес 191124, г. Санкт-Петербург, ул. Красного Текстильщика </w:t>
      </w:r>
    </w:p>
    <w:p w14:paraId="0FE8CBC7" w14:textId="77777777" w:rsidR="00AF5686" w:rsidRPr="001E3D1E" w:rsidRDefault="00C92F09">
      <w:r w:rsidRPr="001E3D1E">
        <w:t>д. 10-12 строение 11</w:t>
      </w:r>
    </w:p>
    <w:p w14:paraId="70DE5374" w14:textId="77777777" w:rsidR="00AF5686" w:rsidRPr="001E3D1E" w:rsidRDefault="00C92F09">
      <w:r w:rsidRPr="001E3D1E">
        <w:t xml:space="preserve">Почтовый адрес 191124, г. Санкт-Петербург, ул. Красного Текстильщика </w:t>
      </w:r>
    </w:p>
    <w:p w14:paraId="1C3471E5" w14:textId="77777777" w:rsidR="00AF5686" w:rsidRPr="001E3D1E" w:rsidRDefault="00C92F09">
      <w:r w:rsidRPr="001E3D1E">
        <w:t>д. 10-12 строение 11</w:t>
      </w:r>
    </w:p>
    <w:p w14:paraId="23020F46" w14:textId="77777777" w:rsidR="00AF5686" w:rsidRPr="001E3D1E" w:rsidRDefault="00C92F09">
      <w:r w:rsidRPr="001E3D1E">
        <w:t>Тел. Бухгалтерии 8 (812) 456-08-65</w:t>
      </w:r>
    </w:p>
    <w:p w14:paraId="2110A2EF" w14:textId="77777777" w:rsidR="00AF5686" w:rsidRPr="001E3D1E" w:rsidRDefault="00C92F09">
      <w:r w:rsidRPr="001E3D1E">
        <w:t xml:space="preserve">Тел. 8 (812) 456-08-60 </w:t>
      </w:r>
    </w:p>
    <w:p w14:paraId="16476EA3" w14:textId="77777777" w:rsidR="00AF5686" w:rsidRPr="001E3D1E" w:rsidRDefault="00C92F09">
      <w:r w:rsidRPr="001E3D1E">
        <w:t>Получатель: Комитет финансов Ленинградской области (ГБУЗ ЛО "Центр по профилактике и борьбе со СПИД и инфекционными заболеваниями", л/с 20UZ6986079)</w:t>
      </w:r>
    </w:p>
    <w:p w14:paraId="4D6C2573" w14:textId="77777777" w:rsidR="00AF5686" w:rsidRPr="001E3D1E" w:rsidRDefault="00C92F09">
      <w:r w:rsidRPr="001E3D1E">
        <w:t>ИНН 7839343964        КПП 783901001</w:t>
      </w:r>
      <w:r w:rsidRPr="001E3D1E">
        <w:tab/>
      </w:r>
      <w:r w:rsidRPr="001E3D1E">
        <w:tab/>
      </w:r>
      <w:r w:rsidRPr="001E3D1E">
        <w:tab/>
      </w:r>
      <w:r w:rsidRPr="001E3D1E">
        <w:tab/>
      </w:r>
      <w:r w:rsidRPr="001E3D1E">
        <w:tab/>
      </w:r>
      <w:r w:rsidRPr="001E3D1E">
        <w:tab/>
      </w:r>
    </w:p>
    <w:p w14:paraId="48E59C7F" w14:textId="77777777" w:rsidR="00AF5686" w:rsidRPr="001E3D1E" w:rsidRDefault="00C92F09">
      <w:r w:rsidRPr="001E3D1E">
        <w:t>Расчетный счет: 03224643410000004500</w:t>
      </w:r>
    </w:p>
    <w:p w14:paraId="2BB1874F" w14:textId="77777777" w:rsidR="00AF5686" w:rsidRPr="001E3D1E" w:rsidRDefault="00C92F09">
      <w:r w:rsidRPr="001E3D1E">
        <w:t xml:space="preserve">Банк получателя: Операционно-кассовый центр № 1 Северо-Западного главного управления Центрального банка Российской Федерации </w:t>
      </w:r>
    </w:p>
    <w:p w14:paraId="54A0AD00" w14:textId="77777777" w:rsidR="00AF5686" w:rsidRPr="001E3D1E" w:rsidRDefault="00C92F09">
      <w:r w:rsidRPr="001E3D1E">
        <w:t>(сокращенное наименование– ОКЦ № 1 Северо-Западного ГУ Банка России)</w:t>
      </w:r>
    </w:p>
    <w:p w14:paraId="3319C7E5" w14:textId="77777777" w:rsidR="00AF5686" w:rsidRPr="001E3D1E" w:rsidRDefault="00C92F09">
      <w:r w:rsidRPr="001E3D1E">
        <w:t>БИК 044030098</w:t>
      </w:r>
    </w:p>
    <w:p w14:paraId="7F166F6F" w14:textId="77777777" w:rsidR="00AF5686" w:rsidRPr="001E3D1E" w:rsidRDefault="00C92F09">
      <w:r w:rsidRPr="001E3D1E">
        <w:t>Кор.счет: 40102810745370000098</w:t>
      </w:r>
    </w:p>
    <w:p w14:paraId="1ABDEDF6" w14:textId="77777777" w:rsidR="00AF5686" w:rsidRPr="001E3D1E" w:rsidRDefault="00C92F09">
      <w:r w:rsidRPr="001E3D1E">
        <w:t>ОГРН 5067847466803</w:t>
      </w:r>
    </w:p>
    <w:p w14:paraId="035EBAEE" w14:textId="77777777" w:rsidR="00AF5686" w:rsidRPr="001E3D1E" w:rsidRDefault="00C92F09">
      <w:r w:rsidRPr="001E3D1E">
        <w:t>ОКТМО 40306000</w:t>
      </w:r>
    </w:p>
    <w:p w14:paraId="6435F7A7" w14:textId="77777777" w:rsidR="00AF5686" w:rsidRPr="001E3D1E" w:rsidRDefault="00C92F09">
      <w:r w:rsidRPr="001E3D1E">
        <w:t>ОКВЭД 86.10</w:t>
      </w:r>
    </w:p>
    <w:p w14:paraId="056AAE8B" w14:textId="77777777" w:rsidR="00AF5686" w:rsidRPr="001E3D1E" w:rsidRDefault="00C92F09">
      <w:r w:rsidRPr="001E3D1E">
        <w:t>ОКПО 96801176</w:t>
      </w:r>
    </w:p>
    <w:p w14:paraId="68B6BB0C" w14:textId="77777777" w:rsidR="00AF5686" w:rsidRPr="001E3D1E" w:rsidRDefault="00C92F09">
      <w:r w:rsidRPr="001E3D1E">
        <w:t>ОКФС 13</w:t>
      </w:r>
    </w:p>
    <w:p w14:paraId="4532B02C" w14:textId="77777777" w:rsidR="00AF5686" w:rsidRPr="001E3D1E" w:rsidRDefault="00C92F09">
      <w:r w:rsidRPr="001E3D1E">
        <w:t>ОКОПФ 75203</w:t>
      </w:r>
    </w:p>
    <w:p w14:paraId="449D68A4" w14:textId="77777777" w:rsidR="00AF5686" w:rsidRPr="001E3D1E" w:rsidRDefault="00C92F09">
      <w:pPr>
        <w:sectPr w:rsidR="00AF5686" w:rsidRPr="001E3D1E">
          <w:type w:val="continuous"/>
          <w:pgSz w:w="11910" w:h="16840"/>
          <w:pgMar w:top="1100" w:right="283" w:bottom="280" w:left="708" w:header="720" w:footer="720" w:gutter="0"/>
          <w:cols w:num="2" w:space="720" w:equalWidth="0">
            <w:col w:w="6092" w:space="40"/>
            <w:col w:w="4787"/>
          </w:cols>
        </w:sectPr>
      </w:pPr>
      <w:r w:rsidRPr="001E3D1E">
        <w:t>ОКОГУ 2300229</w:t>
      </w:r>
    </w:p>
    <w:p w14:paraId="65C4418E" w14:textId="77777777" w:rsidR="00AF5686" w:rsidRPr="001E3D1E" w:rsidRDefault="00AF5686">
      <w:pPr>
        <w:pStyle w:val="a3"/>
        <w:spacing w:before="147"/>
        <w:rPr>
          <w:sz w:val="20"/>
        </w:rPr>
      </w:pPr>
    </w:p>
    <w:p w14:paraId="3513C698" w14:textId="77777777" w:rsidR="00AF5686" w:rsidRPr="001E3D1E" w:rsidRDefault="00AF5686">
      <w:pPr>
        <w:pStyle w:val="a3"/>
        <w:rPr>
          <w:sz w:val="20"/>
        </w:rPr>
        <w:sectPr w:rsidR="00AF5686" w:rsidRPr="001E3D1E">
          <w:type w:val="continuous"/>
          <w:pgSz w:w="11910" w:h="16840"/>
          <w:pgMar w:top="1100" w:right="283" w:bottom="280" w:left="708" w:header="720" w:footer="720" w:gutter="0"/>
          <w:cols w:space="720"/>
        </w:sectPr>
      </w:pPr>
    </w:p>
    <w:p w14:paraId="52B67F2C" w14:textId="5AEBE5C9" w:rsidR="00AF5686" w:rsidRPr="001E3D1E" w:rsidRDefault="00C92F09">
      <w:pPr>
        <w:pStyle w:val="a3"/>
        <w:tabs>
          <w:tab w:val="left" w:pos="3407"/>
        </w:tabs>
        <w:spacing w:before="55" w:line="403" w:lineRule="auto"/>
        <w:ind w:left="1103"/>
      </w:pPr>
      <w:r w:rsidRPr="001E3D1E">
        <w:rPr>
          <w:u w:val="single"/>
        </w:rPr>
        <w:tab/>
      </w:r>
      <w:r w:rsidRPr="001E3D1E">
        <w:t>/</w:t>
      </w:r>
      <w:r w:rsidR="003B388C">
        <w:t xml:space="preserve">               </w:t>
      </w:r>
      <w:r w:rsidR="003B388C" w:rsidRPr="001E3D1E">
        <w:t xml:space="preserve"> </w:t>
      </w:r>
      <w:r w:rsidRPr="001E3D1E">
        <w:t xml:space="preserve">/ </w:t>
      </w:r>
    </w:p>
    <w:p w14:paraId="3E399F8A" w14:textId="2CF3FB13" w:rsidR="00AF5686" w:rsidRPr="001E3D1E" w:rsidRDefault="00C92F09">
      <w:pPr>
        <w:pStyle w:val="a3"/>
        <w:tabs>
          <w:tab w:val="left" w:pos="3407"/>
        </w:tabs>
        <w:spacing w:before="55" w:line="403" w:lineRule="auto"/>
        <w:ind w:left="1103"/>
      </w:pPr>
      <w:r w:rsidRPr="001E3D1E">
        <w:t>(</w:t>
      </w:r>
      <w:r w:rsidR="003B388C">
        <w:t xml:space="preserve">                       </w:t>
      </w:r>
      <w:r w:rsidRPr="001E3D1E">
        <w:t>)</w:t>
      </w:r>
    </w:p>
    <w:p w14:paraId="43AA41D5" w14:textId="77777777" w:rsidR="00AF5686" w:rsidRPr="001E3D1E" w:rsidRDefault="00C92F09">
      <w:pPr>
        <w:pStyle w:val="a3"/>
        <w:tabs>
          <w:tab w:val="left" w:pos="2504"/>
          <w:tab w:val="left" w:pos="3785"/>
        </w:tabs>
        <w:spacing w:before="55" w:line="259" w:lineRule="auto"/>
        <w:ind w:left="310" w:right="380"/>
      </w:pPr>
      <w:r w:rsidRPr="001E3D1E">
        <w:br w:type="column"/>
      </w:r>
      <w:r w:rsidRPr="001E3D1E">
        <w:rPr>
          <w:u w:val="single"/>
        </w:rPr>
        <w:tab/>
      </w:r>
      <w:r w:rsidRPr="001E3D1E">
        <w:rPr>
          <w:spacing w:val="-2"/>
        </w:rPr>
        <w:t>/</w:t>
      </w:r>
      <w:r w:rsidRPr="001E3D1E">
        <w:rPr>
          <w:rFonts w:ascii="Times New Roman" w:hAnsi="Times New Roman" w:cs="Times New Roman"/>
          <w:sz w:val="20"/>
          <w:szCs w:val="20"/>
        </w:rPr>
        <w:t>Ковеленов А. Ю.</w:t>
      </w:r>
      <w:r w:rsidRPr="001E3D1E">
        <w:t>/</w:t>
      </w:r>
    </w:p>
    <w:p w14:paraId="75AC53E7" w14:textId="77777777" w:rsidR="00AF5686" w:rsidRPr="001E3D1E" w:rsidRDefault="00C92F09">
      <w:pPr>
        <w:pStyle w:val="a3"/>
        <w:spacing w:before="160"/>
        <w:ind w:left="310"/>
      </w:pPr>
      <w:r w:rsidRPr="001E3D1E">
        <w:rPr>
          <w:spacing w:val="-2"/>
        </w:rPr>
        <w:t>(</w:t>
      </w:r>
      <w:r w:rsidR="005A280D">
        <w:rPr>
          <w:spacing w:val="-2"/>
        </w:rPr>
        <w:t>Врио главного врача</w:t>
      </w:r>
      <w:r w:rsidRPr="001E3D1E">
        <w:rPr>
          <w:spacing w:val="-2"/>
        </w:rPr>
        <w:t>)</w:t>
      </w:r>
    </w:p>
    <w:p w14:paraId="6F1BC8B7" w14:textId="77777777" w:rsidR="00AF5686" w:rsidRPr="001E3D1E" w:rsidRDefault="00AF5686">
      <w:pPr>
        <w:pStyle w:val="a3"/>
        <w:sectPr w:rsidR="00AF5686" w:rsidRPr="001E3D1E">
          <w:type w:val="continuous"/>
          <w:pgSz w:w="11910" w:h="16840"/>
          <w:pgMar w:top="1100" w:right="283" w:bottom="280" w:left="708" w:header="720" w:footer="720" w:gutter="0"/>
          <w:cols w:num="2" w:space="720" w:equalWidth="0">
            <w:col w:w="5965" w:space="40"/>
            <w:col w:w="4914"/>
          </w:cols>
        </w:sectPr>
      </w:pPr>
    </w:p>
    <w:p w14:paraId="17F001CE" w14:textId="26F3C5CC" w:rsidR="00AF5686" w:rsidRPr="001E3D1E" w:rsidRDefault="00C92F09">
      <w:pPr>
        <w:spacing w:before="36"/>
        <w:ind w:right="564"/>
        <w:jc w:val="right"/>
        <w:rPr>
          <w:b/>
        </w:rPr>
      </w:pPr>
      <w:r w:rsidRPr="001E3D1E">
        <w:rPr>
          <w:b/>
        </w:rPr>
        <w:lastRenderedPageBreak/>
        <w:t>Приложение</w:t>
      </w:r>
      <w:r w:rsidRPr="001E3D1E">
        <w:rPr>
          <w:b/>
          <w:spacing w:val="-1"/>
        </w:rPr>
        <w:t xml:space="preserve"> </w:t>
      </w:r>
      <w:r w:rsidRPr="001E3D1E">
        <w:rPr>
          <w:b/>
        </w:rPr>
        <w:t>№1</w:t>
      </w:r>
      <w:r w:rsidRPr="001E3D1E">
        <w:rPr>
          <w:b/>
          <w:spacing w:val="-1"/>
        </w:rPr>
        <w:t xml:space="preserve"> </w:t>
      </w:r>
      <w:r w:rsidRPr="001E3D1E">
        <w:rPr>
          <w:b/>
        </w:rPr>
        <w:t>к</w:t>
      </w:r>
      <w:r w:rsidRPr="001E3D1E">
        <w:rPr>
          <w:b/>
          <w:spacing w:val="-3"/>
        </w:rPr>
        <w:t xml:space="preserve"> </w:t>
      </w:r>
      <w:r w:rsidRPr="001E3D1E">
        <w:rPr>
          <w:b/>
          <w:spacing w:val="-2"/>
        </w:rPr>
        <w:t>Договору</w:t>
      </w:r>
    </w:p>
    <w:p w14:paraId="6D81EFE9" w14:textId="77777777" w:rsidR="00AF5686" w:rsidRPr="001E3D1E" w:rsidRDefault="00AF5686">
      <w:pPr>
        <w:pStyle w:val="a3"/>
        <w:rPr>
          <w:b/>
        </w:rPr>
      </w:pPr>
    </w:p>
    <w:p w14:paraId="2CDDA0B4" w14:textId="77777777" w:rsidR="00AF5686" w:rsidRPr="001E3D1E" w:rsidRDefault="00AF5686">
      <w:pPr>
        <w:pStyle w:val="a3"/>
        <w:rPr>
          <w:b/>
        </w:rPr>
      </w:pPr>
    </w:p>
    <w:p w14:paraId="4D6AD1F6" w14:textId="77777777" w:rsidR="00AF5686" w:rsidRPr="001E3D1E" w:rsidRDefault="00AF5686">
      <w:pPr>
        <w:pStyle w:val="a3"/>
        <w:spacing w:before="264"/>
        <w:rPr>
          <w:b/>
        </w:rPr>
      </w:pPr>
    </w:p>
    <w:p w14:paraId="1605A987" w14:textId="77777777" w:rsidR="00AF5686" w:rsidRPr="001E3D1E" w:rsidRDefault="00C92F09">
      <w:pPr>
        <w:ind w:left="424" w:right="1"/>
        <w:jc w:val="center"/>
        <w:rPr>
          <w:sz w:val="28"/>
        </w:rPr>
      </w:pPr>
      <w:r w:rsidRPr="001E3D1E">
        <w:rPr>
          <w:sz w:val="28"/>
        </w:rPr>
        <w:t>Спецификация к</w:t>
      </w:r>
      <w:r w:rsidRPr="001E3D1E">
        <w:rPr>
          <w:spacing w:val="-2"/>
          <w:sz w:val="28"/>
        </w:rPr>
        <w:t xml:space="preserve"> </w:t>
      </w:r>
      <w:r w:rsidRPr="001E3D1E">
        <w:rPr>
          <w:sz w:val="28"/>
        </w:rPr>
        <w:t>договору</w:t>
      </w:r>
      <w:r w:rsidRPr="001E3D1E">
        <w:rPr>
          <w:spacing w:val="-3"/>
          <w:sz w:val="28"/>
        </w:rPr>
        <w:t xml:space="preserve"> </w:t>
      </w:r>
      <w:r w:rsidRPr="001E3D1E">
        <w:rPr>
          <w:sz w:val="28"/>
        </w:rPr>
        <w:t>№ от</w:t>
      </w:r>
      <w:r w:rsidRPr="001E3D1E">
        <w:rPr>
          <w:spacing w:val="-5"/>
          <w:sz w:val="28"/>
        </w:rPr>
        <w:t xml:space="preserve"> </w:t>
      </w:r>
    </w:p>
    <w:p w14:paraId="72456DBE" w14:textId="77777777" w:rsidR="00AF5686" w:rsidRPr="001E3D1E" w:rsidRDefault="00C92F09">
      <w:pPr>
        <w:spacing w:before="3"/>
        <w:ind w:left="992" w:right="563" w:hanging="8"/>
        <w:jc w:val="center"/>
        <w:rPr>
          <w:sz w:val="28"/>
        </w:rPr>
      </w:pPr>
      <w:r w:rsidRPr="001E3D1E">
        <w:rPr>
          <w:sz w:val="28"/>
        </w:rPr>
        <w:t xml:space="preserve">для </w:t>
      </w:r>
      <w:r w:rsidRPr="001E3D1E">
        <w:rPr>
          <w:sz w:val="28"/>
          <w:szCs w:val="28"/>
        </w:rPr>
        <w:t>ГБУЗ ЛО Центр СПИД</w:t>
      </w:r>
    </w:p>
    <w:p w14:paraId="6C8FF9B9" w14:textId="77777777" w:rsidR="00AF5686" w:rsidRPr="001E3D1E" w:rsidRDefault="00C92F09">
      <w:pPr>
        <w:spacing w:before="3" w:line="254" w:lineRule="auto"/>
        <w:ind w:left="992" w:right="536"/>
        <w:rPr>
          <w:sz w:val="24"/>
        </w:rPr>
      </w:pPr>
      <w:r w:rsidRPr="001E3D1E">
        <w:rPr>
          <w:sz w:val="24"/>
        </w:rPr>
        <w:t>Яндекс</w:t>
      </w:r>
      <w:r w:rsidRPr="001E3D1E">
        <w:rPr>
          <w:spacing w:val="-1"/>
          <w:sz w:val="24"/>
        </w:rPr>
        <w:t xml:space="preserve"> </w:t>
      </w:r>
      <w:r w:rsidRPr="001E3D1E">
        <w:rPr>
          <w:sz w:val="24"/>
        </w:rPr>
        <w:t>360 —</w:t>
      </w:r>
      <w:r w:rsidRPr="001E3D1E">
        <w:rPr>
          <w:spacing w:val="-1"/>
          <w:sz w:val="24"/>
        </w:rPr>
        <w:t xml:space="preserve"> </w:t>
      </w:r>
      <w:r w:rsidRPr="001E3D1E">
        <w:rPr>
          <w:sz w:val="24"/>
        </w:rPr>
        <w:t>платформа, с</w:t>
      </w:r>
      <w:r w:rsidRPr="001E3D1E">
        <w:rPr>
          <w:spacing w:val="-1"/>
          <w:sz w:val="24"/>
        </w:rPr>
        <w:t xml:space="preserve"> </w:t>
      </w:r>
      <w:r w:rsidRPr="001E3D1E">
        <w:rPr>
          <w:sz w:val="24"/>
        </w:rPr>
        <w:t>помощью которой можно</w:t>
      </w:r>
      <w:r w:rsidRPr="001E3D1E">
        <w:rPr>
          <w:spacing w:val="-2"/>
          <w:sz w:val="24"/>
        </w:rPr>
        <w:t xml:space="preserve"> </w:t>
      </w:r>
      <w:r w:rsidRPr="001E3D1E">
        <w:rPr>
          <w:sz w:val="24"/>
        </w:rPr>
        <w:t>проводить видеоконференции, работать</w:t>
      </w:r>
      <w:r w:rsidRPr="001E3D1E">
        <w:rPr>
          <w:spacing w:val="-4"/>
          <w:sz w:val="24"/>
        </w:rPr>
        <w:t xml:space="preserve"> </w:t>
      </w:r>
      <w:r w:rsidRPr="001E3D1E">
        <w:rPr>
          <w:sz w:val="24"/>
        </w:rPr>
        <w:t>с</w:t>
      </w:r>
      <w:r w:rsidRPr="001E3D1E">
        <w:rPr>
          <w:spacing w:val="-4"/>
          <w:sz w:val="24"/>
        </w:rPr>
        <w:t xml:space="preserve"> </w:t>
      </w:r>
      <w:r w:rsidRPr="001E3D1E">
        <w:rPr>
          <w:sz w:val="24"/>
        </w:rPr>
        <w:t>договорами</w:t>
      </w:r>
      <w:r w:rsidRPr="001E3D1E">
        <w:rPr>
          <w:spacing w:val="-4"/>
          <w:sz w:val="24"/>
        </w:rPr>
        <w:t xml:space="preserve"> </w:t>
      </w:r>
      <w:r w:rsidRPr="001E3D1E">
        <w:rPr>
          <w:sz w:val="24"/>
        </w:rPr>
        <w:t>и</w:t>
      </w:r>
      <w:r w:rsidRPr="001E3D1E">
        <w:rPr>
          <w:spacing w:val="-3"/>
          <w:sz w:val="24"/>
        </w:rPr>
        <w:t xml:space="preserve"> </w:t>
      </w:r>
      <w:r w:rsidRPr="001E3D1E">
        <w:rPr>
          <w:sz w:val="24"/>
        </w:rPr>
        <w:t>другими</w:t>
      </w:r>
      <w:r w:rsidRPr="001E3D1E">
        <w:rPr>
          <w:spacing w:val="-4"/>
          <w:sz w:val="24"/>
        </w:rPr>
        <w:t xml:space="preserve"> </w:t>
      </w:r>
      <w:r w:rsidRPr="001E3D1E">
        <w:rPr>
          <w:sz w:val="24"/>
        </w:rPr>
        <w:t>документами,</w:t>
      </w:r>
      <w:r w:rsidRPr="001E3D1E">
        <w:rPr>
          <w:spacing w:val="-7"/>
          <w:sz w:val="24"/>
        </w:rPr>
        <w:t xml:space="preserve"> </w:t>
      </w:r>
      <w:r w:rsidRPr="001E3D1E">
        <w:rPr>
          <w:sz w:val="24"/>
        </w:rPr>
        <w:t>вести</w:t>
      </w:r>
      <w:r w:rsidRPr="001E3D1E">
        <w:rPr>
          <w:spacing w:val="-3"/>
          <w:sz w:val="24"/>
        </w:rPr>
        <w:t xml:space="preserve"> </w:t>
      </w:r>
      <w:r w:rsidRPr="001E3D1E">
        <w:rPr>
          <w:sz w:val="24"/>
        </w:rPr>
        <w:t>переписку</w:t>
      </w:r>
      <w:r w:rsidRPr="001E3D1E">
        <w:rPr>
          <w:spacing w:val="-3"/>
          <w:sz w:val="24"/>
        </w:rPr>
        <w:t xml:space="preserve"> </w:t>
      </w:r>
      <w:r w:rsidRPr="001E3D1E">
        <w:rPr>
          <w:sz w:val="24"/>
        </w:rPr>
        <w:t>с</w:t>
      </w:r>
      <w:r w:rsidRPr="001E3D1E">
        <w:rPr>
          <w:spacing w:val="-4"/>
          <w:sz w:val="24"/>
        </w:rPr>
        <w:t xml:space="preserve"> </w:t>
      </w:r>
      <w:r w:rsidRPr="001E3D1E">
        <w:rPr>
          <w:sz w:val="24"/>
        </w:rPr>
        <w:t>пользователями.</w:t>
      </w:r>
      <w:r w:rsidRPr="001E3D1E">
        <w:rPr>
          <w:spacing w:val="-4"/>
          <w:sz w:val="24"/>
        </w:rPr>
        <w:t xml:space="preserve"> </w:t>
      </w:r>
      <w:r w:rsidRPr="001E3D1E">
        <w:rPr>
          <w:spacing w:val="-10"/>
          <w:sz w:val="24"/>
        </w:rPr>
        <w:t>В</w:t>
      </w:r>
    </w:p>
    <w:p w14:paraId="6A6C1708" w14:textId="77777777" w:rsidR="00AF5686" w:rsidRPr="001E3D1E" w:rsidRDefault="00C92F09">
      <w:pPr>
        <w:spacing w:line="287" w:lineRule="exact"/>
        <w:ind w:left="992"/>
        <w:rPr>
          <w:sz w:val="24"/>
        </w:rPr>
      </w:pPr>
      <w:r w:rsidRPr="001E3D1E">
        <w:rPr>
          <w:sz w:val="24"/>
        </w:rPr>
        <w:t>пакет</w:t>
      </w:r>
      <w:r w:rsidRPr="001E3D1E">
        <w:rPr>
          <w:spacing w:val="-5"/>
          <w:sz w:val="24"/>
        </w:rPr>
        <w:t xml:space="preserve"> </w:t>
      </w:r>
      <w:r w:rsidRPr="001E3D1E">
        <w:rPr>
          <w:sz w:val="24"/>
        </w:rPr>
        <w:t>входят</w:t>
      </w:r>
      <w:r w:rsidRPr="001E3D1E">
        <w:rPr>
          <w:spacing w:val="-5"/>
          <w:sz w:val="24"/>
        </w:rPr>
        <w:t xml:space="preserve"> </w:t>
      </w:r>
      <w:r w:rsidRPr="001E3D1E">
        <w:rPr>
          <w:sz w:val="24"/>
        </w:rPr>
        <w:t>такие</w:t>
      </w:r>
      <w:r w:rsidRPr="001E3D1E">
        <w:rPr>
          <w:spacing w:val="-8"/>
          <w:sz w:val="24"/>
        </w:rPr>
        <w:t xml:space="preserve"> </w:t>
      </w:r>
      <w:r w:rsidRPr="001E3D1E">
        <w:rPr>
          <w:sz w:val="24"/>
        </w:rPr>
        <w:t>приложения</w:t>
      </w:r>
      <w:r w:rsidRPr="001E3D1E">
        <w:rPr>
          <w:spacing w:val="-3"/>
          <w:sz w:val="24"/>
        </w:rPr>
        <w:t xml:space="preserve"> </w:t>
      </w:r>
      <w:r w:rsidRPr="001E3D1E">
        <w:rPr>
          <w:sz w:val="24"/>
        </w:rPr>
        <w:t>как</w:t>
      </w:r>
      <w:r w:rsidRPr="001E3D1E">
        <w:rPr>
          <w:spacing w:val="-5"/>
          <w:sz w:val="24"/>
        </w:rPr>
        <w:t xml:space="preserve"> </w:t>
      </w:r>
      <w:r w:rsidRPr="001E3D1E">
        <w:rPr>
          <w:sz w:val="24"/>
        </w:rPr>
        <w:t>«Телемост»,</w:t>
      </w:r>
      <w:r w:rsidRPr="001E3D1E">
        <w:rPr>
          <w:spacing w:val="-7"/>
          <w:sz w:val="24"/>
        </w:rPr>
        <w:t xml:space="preserve"> </w:t>
      </w:r>
      <w:r w:rsidRPr="001E3D1E">
        <w:rPr>
          <w:sz w:val="24"/>
        </w:rPr>
        <w:t>«Документы»</w:t>
      </w:r>
      <w:r w:rsidRPr="001E3D1E">
        <w:rPr>
          <w:spacing w:val="-6"/>
          <w:sz w:val="24"/>
        </w:rPr>
        <w:t xml:space="preserve"> </w:t>
      </w:r>
      <w:r w:rsidRPr="001E3D1E">
        <w:rPr>
          <w:sz w:val="24"/>
        </w:rPr>
        <w:t>«Календарь»,</w:t>
      </w:r>
      <w:r w:rsidRPr="001E3D1E">
        <w:rPr>
          <w:spacing w:val="-6"/>
          <w:sz w:val="24"/>
        </w:rPr>
        <w:t xml:space="preserve"> </w:t>
      </w:r>
      <w:r w:rsidRPr="001E3D1E">
        <w:rPr>
          <w:spacing w:val="-2"/>
          <w:sz w:val="24"/>
        </w:rPr>
        <w:t>«Заметки»,</w:t>
      </w:r>
    </w:p>
    <w:p w14:paraId="4FBC6C3E" w14:textId="77777777" w:rsidR="00AF5686" w:rsidRPr="00E7272C" w:rsidRDefault="00C92F09">
      <w:pPr>
        <w:spacing w:before="17" w:line="249" w:lineRule="auto"/>
        <w:ind w:left="992" w:right="536"/>
        <w:rPr>
          <w:sz w:val="24"/>
        </w:rPr>
      </w:pPr>
      <w:r w:rsidRPr="001E3D1E">
        <w:rPr>
          <w:sz w:val="24"/>
        </w:rPr>
        <w:t>«Почта»,</w:t>
      </w:r>
      <w:r w:rsidRPr="001E3D1E">
        <w:rPr>
          <w:spacing w:val="-8"/>
          <w:sz w:val="24"/>
        </w:rPr>
        <w:t xml:space="preserve"> </w:t>
      </w:r>
      <w:r w:rsidRPr="001E3D1E">
        <w:rPr>
          <w:sz w:val="24"/>
        </w:rPr>
        <w:t>«Яндекс.Диск»,</w:t>
      </w:r>
      <w:r w:rsidRPr="001E3D1E">
        <w:rPr>
          <w:spacing w:val="-4"/>
          <w:sz w:val="24"/>
        </w:rPr>
        <w:t xml:space="preserve"> </w:t>
      </w:r>
      <w:r w:rsidRPr="001E3D1E">
        <w:rPr>
          <w:sz w:val="24"/>
        </w:rPr>
        <w:t>«</w:t>
      </w:r>
      <w:r w:rsidRPr="00E7272C">
        <w:rPr>
          <w:sz w:val="24"/>
        </w:rPr>
        <w:t>Мессенджер».</w:t>
      </w:r>
      <w:r w:rsidRPr="00E7272C">
        <w:rPr>
          <w:spacing w:val="-6"/>
          <w:sz w:val="24"/>
        </w:rPr>
        <w:t xml:space="preserve"> </w:t>
      </w:r>
      <w:r w:rsidRPr="00E7272C">
        <w:rPr>
          <w:sz w:val="24"/>
        </w:rPr>
        <w:t>Все</w:t>
      </w:r>
      <w:r w:rsidRPr="00E7272C">
        <w:rPr>
          <w:spacing w:val="-7"/>
          <w:sz w:val="24"/>
        </w:rPr>
        <w:t xml:space="preserve"> </w:t>
      </w:r>
      <w:r w:rsidRPr="00E7272C">
        <w:rPr>
          <w:sz w:val="24"/>
        </w:rPr>
        <w:t>сервисы</w:t>
      </w:r>
      <w:r w:rsidRPr="00E7272C">
        <w:rPr>
          <w:spacing w:val="-4"/>
          <w:sz w:val="24"/>
        </w:rPr>
        <w:t xml:space="preserve"> </w:t>
      </w:r>
      <w:r w:rsidRPr="00E7272C">
        <w:rPr>
          <w:sz w:val="24"/>
        </w:rPr>
        <w:t>Яндекс</w:t>
      </w:r>
      <w:r w:rsidRPr="00E7272C">
        <w:rPr>
          <w:spacing w:val="-5"/>
          <w:sz w:val="24"/>
        </w:rPr>
        <w:t xml:space="preserve"> </w:t>
      </w:r>
      <w:r w:rsidRPr="00E7272C">
        <w:rPr>
          <w:sz w:val="24"/>
        </w:rPr>
        <w:t>360</w:t>
      </w:r>
      <w:r w:rsidRPr="00E7272C">
        <w:rPr>
          <w:spacing w:val="-6"/>
          <w:sz w:val="24"/>
        </w:rPr>
        <w:t xml:space="preserve"> </w:t>
      </w:r>
      <w:r w:rsidRPr="00E7272C">
        <w:rPr>
          <w:sz w:val="24"/>
        </w:rPr>
        <w:t>соответствуют требования федерального закона «О персональных данных».</w:t>
      </w:r>
    </w:p>
    <w:tbl>
      <w:tblPr>
        <w:tblStyle w:val="a7"/>
        <w:tblW w:w="0" w:type="auto"/>
        <w:tblInd w:w="1062" w:type="dxa"/>
        <w:tblLook w:val="04A0" w:firstRow="1" w:lastRow="0" w:firstColumn="1" w:lastColumn="0" w:noHBand="0" w:noVBand="1"/>
      </w:tblPr>
      <w:tblGrid>
        <w:gridCol w:w="418"/>
        <w:gridCol w:w="2710"/>
        <w:gridCol w:w="1302"/>
        <w:gridCol w:w="1399"/>
        <w:gridCol w:w="1517"/>
        <w:gridCol w:w="1405"/>
        <w:gridCol w:w="1096"/>
      </w:tblGrid>
      <w:tr w:rsidR="005C140F" w:rsidRPr="00E7272C" w14:paraId="733E076A" w14:textId="77777777" w:rsidTr="005C140F">
        <w:tc>
          <w:tcPr>
            <w:tcW w:w="418" w:type="dxa"/>
          </w:tcPr>
          <w:p w14:paraId="0A91544D" w14:textId="77777777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710" w:type="dxa"/>
          </w:tcPr>
          <w:p w14:paraId="045BD648" w14:textId="77777777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Наименование товара, работы услуги</w:t>
            </w:r>
          </w:p>
        </w:tc>
        <w:tc>
          <w:tcPr>
            <w:tcW w:w="1302" w:type="dxa"/>
          </w:tcPr>
          <w:p w14:paraId="5238467F" w14:textId="77777777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Ед. измер.</w:t>
            </w:r>
          </w:p>
        </w:tc>
        <w:tc>
          <w:tcPr>
            <w:tcW w:w="1399" w:type="dxa"/>
          </w:tcPr>
          <w:p w14:paraId="53F554C5" w14:textId="77777777" w:rsidR="005C140F" w:rsidRPr="00E7272C" w:rsidRDefault="005C140F" w:rsidP="00667EA3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517" w:type="dxa"/>
          </w:tcPr>
          <w:p w14:paraId="05C1F338" w14:textId="77777777" w:rsidR="005C140F" w:rsidRPr="00E7272C" w:rsidRDefault="005C140F" w:rsidP="00667EA3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Цена (руб)</w:t>
            </w:r>
          </w:p>
        </w:tc>
        <w:tc>
          <w:tcPr>
            <w:tcW w:w="1405" w:type="dxa"/>
          </w:tcPr>
          <w:p w14:paraId="7C9C6329" w14:textId="77777777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Сумма НДС в том числе, руб</w:t>
            </w:r>
          </w:p>
        </w:tc>
        <w:tc>
          <w:tcPr>
            <w:tcW w:w="1096" w:type="dxa"/>
          </w:tcPr>
          <w:p w14:paraId="16952876" w14:textId="77777777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Сумма без НДС (руб)</w:t>
            </w:r>
          </w:p>
        </w:tc>
      </w:tr>
      <w:tr w:rsidR="005C140F" w:rsidRPr="00E7272C" w14:paraId="29432FA3" w14:textId="77777777" w:rsidTr="005C140F">
        <w:tc>
          <w:tcPr>
            <w:tcW w:w="418" w:type="dxa"/>
            <w:tcBorders>
              <w:bottom w:val="single" w:sz="4" w:space="0" w:color="auto"/>
            </w:tcBorders>
          </w:tcPr>
          <w:p w14:paraId="2DAF5177" w14:textId="77777777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0" w:type="dxa"/>
            <w:tcBorders>
              <w:bottom w:val="single" w:sz="4" w:space="0" w:color="auto"/>
            </w:tcBorders>
          </w:tcPr>
          <w:p w14:paraId="39D501B2" w14:textId="77777777" w:rsidR="005C140F" w:rsidRPr="00E7272C" w:rsidRDefault="005C140F" w:rsidP="00667EA3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 xml:space="preserve">Яндекс для бизнеса </w:t>
            </w: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14:paraId="3BAEDDBC" w14:textId="77777777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УСЛ.ЕД.</w:t>
            </w:r>
          </w:p>
        </w:tc>
        <w:tc>
          <w:tcPr>
            <w:tcW w:w="1399" w:type="dxa"/>
            <w:tcBorders>
              <w:bottom w:val="single" w:sz="4" w:space="0" w:color="auto"/>
            </w:tcBorders>
          </w:tcPr>
          <w:p w14:paraId="3E7D477E" w14:textId="77777777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7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14:paraId="672C9093" w14:textId="70F7D7EE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14:paraId="33B35582" w14:textId="6F23C7D5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bottom w:val="single" w:sz="4" w:space="0" w:color="auto"/>
            </w:tcBorders>
          </w:tcPr>
          <w:p w14:paraId="01E42A9B" w14:textId="4AB638AE" w:rsidR="005C140F" w:rsidRPr="00E7272C" w:rsidRDefault="005C140F" w:rsidP="00300596">
            <w:pPr>
              <w:spacing w:after="100" w:afterAutospacing="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18743F5" w14:textId="0E064CA2" w:rsidR="00667EA3" w:rsidRPr="00E7272C" w:rsidRDefault="00667EA3" w:rsidP="00667EA3">
      <w:pPr>
        <w:spacing w:after="100" w:afterAutospacing="1"/>
        <w:ind w:firstLine="708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E7272C">
        <w:rPr>
          <w:rFonts w:ascii="Times New Roman" w:hAnsi="Times New Roman" w:cs="Times New Roman"/>
          <w:sz w:val="20"/>
          <w:szCs w:val="20"/>
        </w:rPr>
        <w:t xml:space="preserve">Тариф основной 1 пользователь </w:t>
      </w:r>
      <w:r w:rsidR="003B388C">
        <w:rPr>
          <w:rFonts w:ascii="Times New Roman" w:hAnsi="Times New Roman" w:cs="Times New Roman"/>
          <w:sz w:val="20"/>
          <w:szCs w:val="20"/>
        </w:rPr>
        <w:t>______</w:t>
      </w:r>
      <w:r w:rsidRPr="00E7272C">
        <w:rPr>
          <w:rFonts w:ascii="Times New Roman" w:hAnsi="Times New Roman" w:cs="Times New Roman"/>
          <w:sz w:val="20"/>
          <w:szCs w:val="20"/>
        </w:rPr>
        <w:t xml:space="preserve"> руб.</w:t>
      </w:r>
      <w:r w:rsidR="00153D76">
        <w:rPr>
          <w:rFonts w:ascii="Times New Roman" w:hAnsi="Times New Roman" w:cs="Times New Roman"/>
          <w:sz w:val="20"/>
          <w:szCs w:val="20"/>
        </w:rPr>
        <w:t xml:space="preserve"> </w:t>
      </w:r>
      <w:r w:rsidR="00153D76" w:rsidRPr="00153D76">
        <w:rPr>
          <w:rFonts w:ascii="Times New Roman" w:hAnsi="Times New Roman" w:cs="Times New Roman"/>
          <w:sz w:val="20"/>
          <w:szCs w:val="20"/>
          <w:highlight w:val="yellow"/>
        </w:rPr>
        <w:t>в месяц</w:t>
      </w:r>
      <w:r w:rsidR="00153D76">
        <w:rPr>
          <w:rFonts w:ascii="Times New Roman" w:hAnsi="Times New Roman" w:cs="Times New Roman"/>
          <w:sz w:val="20"/>
          <w:szCs w:val="20"/>
        </w:rPr>
        <w:t xml:space="preserve"> </w:t>
      </w:r>
      <w:r w:rsidRPr="00E7272C">
        <w:rPr>
          <w:rFonts w:ascii="Times New Roman" w:hAnsi="Times New Roman" w:cs="Times New Roman"/>
          <w:sz w:val="20"/>
          <w:szCs w:val="20"/>
        </w:rPr>
        <w:t xml:space="preserve">в том числе НДС </w:t>
      </w:r>
      <w:r w:rsidR="003B388C">
        <w:rPr>
          <w:rFonts w:ascii="Times New Roman" w:hAnsi="Times New Roman" w:cs="Times New Roman"/>
          <w:b/>
          <w:sz w:val="20"/>
          <w:szCs w:val="20"/>
        </w:rPr>
        <w:t>_____/без НДС</w:t>
      </w:r>
    </w:p>
    <w:p w14:paraId="0D46B9EA" w14:textId="7866491D" w:rsidR="00667EA3" w:rsidRPr="00E7272C" w:rsidRDefault="00667EA3" w:rsidP="00667EA3">
      <w:pPr>
        <w:spacing w:after="100" w:afterAutospacing="1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7272C">
        <w:rPr>
          <w:rFonts w:ascii="Times New Roman" w:hAnsi="Times New Roman" w:cs="Times New Roman"/>
          <w:sz w:val="20"/>
          <w:szCs w:val="20"/>
        </w:rPr>
        <w:t xml:space="preserve">Количество пользователей </w:t>
      </w:r>
      <w:r w:rsidR="005A280D" w:rsidRPr="00E7272C">
        <w:rPr>
          <w:rFonts w:ascii="Times New Roman" w:hAnsi="Times New Roman" w:cs="Times New Roman"/>
          <w:color w:val="FF0000"/>
          <w:sz w:val="20"/>
          <w:szCs w:val="20"/>
        </w:rPr>
        <w:t>1</w:t>
      </w:r>
      <w:r w:rsidRPr="00E7272C">
        <w:rPr>
          <w:rFonts w:ascii="Times New Roman" w:hAnsi="Times New Roman" w:cs="Times New Roman"/>
          <w:sz w:val="20"/>
          <w:szCs w:val="20"/>
        </w:rPr>
        <w:t xml:space="preserve"> чел</w:t>
      </w:r>
    </w:p>
    <w:p w14:paraId="070FD44D" w14:textId="70755929" w:rsidR="00E7272C" w:rsidRPr="00E7272C" w:rsidRDefault="00E7272C" w:rsidP="00667EA3">
      <w:pPr>
        <w:spacing w:after="100" w:afterAutospacing="1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7272C">
        <w:rPr>
          <w:rFonts w:ascii="Times New Roman" w:hAnsi="Times New Roman" w:cs="Times New Roman"/>
          <w:sz w:val="20"/>
          <w:szCs w:val="20"/>
        </w:rPr>
        <w:t>Срок оказания услуги с 09.10.2026 по 22.12.2026 г.</w:t>
      </w:r>
    </w:p>
    <w:p w14:paraId="3F377E7E" w14:textId="0F7DB3C7" w:rsidR="00AF5686" w:rsidRPr="00E7272C" w:rsidRDefault="00C92F09" w:rsidP="00667EA3">
      <w:pPr>
        <w:spacing w:before="209"/>
        <w:ind w:firstLine="709"/>
        <w:rPr>
          <w:b/>
          <w:spacing w:val="-2"/>
          <w:sz w:val="18"/>
        </w:rPr>
      </w:pPr>
      <w:r w:rsidRPr="00E7272C">
        <w:rPr>
          <w:b/>
          <w:spacing w:val="-2"/>
          <w:sz w:val="18"/>
        </w:rPr>
        <w:t>Стоимость,</w:t>
      </w:r>
      <w:r w:rsidRPr="00E7272C">
        <w:rPr>
          <w:b/>
          <w:spacing w:val="-6"/>
          <w:sz w:val="18"/>
        </w:rPr>
        <w:t xml:space="preserve"> </w:t>
      </w:r>
      <w:r w:rsidRPr="00E7272C">
        <w:rPr>
          <w:b/>
          <w:spacing w:val="-2"/>
          <w:sz w:val="18"/>
        </w:rPr>
        <w:t>в</w:t>
      </w:r>
      <w:r w:rsidRPr="00E7272C">
        <w:rPr>
          <w:b/>
          <w:spacing w:val="2"/>
          <w:sz w:val="18"/>
        </w:rPr>
        <w:t xml:space="preserve"> </w:t>
      </w:r>
      <w:r w:rsidRPr="00E7272C">
        <w:rPr>
          <w:b/>
          <w:spacing w:val="-2"/>
          <w:sz w:val="18"/>
        </w:rPr>
        <w:t>том</w:t>
      </w:r>
      <w:r w:rsidRPr="00E7272C">
        <w:rPr>
          <w:b/>
          <w:spacing w:val="2"/>
          <w:sz w:val="18"/>
        </w:rPr>
        <w:t xml:space="preserve"> </w:t>
      </w:r>
      <w:r w:rsidRPr="00E7272C">
        <w:rPr>
          <w:b/>
          <w:spacing w:val="-2"/>
          <w:sz w:val="18"/>
        </w:rPr>
        <w:t>числе</w:t>
      </w:r>
      <w:r w:rsidRPr="00E7272C">
        <w:rPr>
          <w:b/>
          <w:spacing w:val="1"/>
          <w:sz w:val="18"/>
        </w:rPr>
        <w:t xml:space="preserve"> </w:t>
      </w:r>
      <w:r w:rsidRPr="00E7272C">
        <w:rPr>
          <w:b/>
          <w:spacing w:val="-2"/>
          <w:sz w:val="18"/>
        </w:rPr>
        <w:t>НДС</w:t>
      </w:r>
      <w:r w:rsidRPr="00E7272C">
        <w:rPr>
          <w:b/>
          <w:spacing w:val="1"/>
          <w:sz w:val="18"/>
        </w:rPr>
        <w:t xml:space="preserve"> </w:t>
      </w:r>
      <w:r w:rsidRPr="00E7272C">
        <w:rPr>
          <w:b/>
          <w:spacing w:val="-2"/>
          <w:sz w:val="18"/>
        </w:rPr>
        <w:t>по</w:t>
      </w:r>
      <w:r w:rsidRPr="00E7272C">
        <w:rPr>
          <w:b/>
          <w:spacing w:val="-1"/>
          <w:sz w:val="18"/>
        </w:rPr>
        <w:t xml:space="preserve"> </w:t>
      </w:r>
      <w:r w:rsidRPr="00E7272C">
        <w:rPr>
          <w:b/>
          <w:spacing w:val="-2"/>
          <w:sz w:val="18"/>
        </w:rPr>
        <w:t>ставке</w:t>
      </w:r>
      <w:r w:rsidRPr="00E7272C">
        <w:rPr>
          <w:b/>
          <w:spacing w:val="1"/>
          <w:sz w:val="18"/>
        </w:rPr>
        <w:t xml:space="preserve"> </w:t>
      </w:r>
      <w:r w:rsidR="003B388C">
        <w:rPr>
          <w:b/>
          <w:spacing w:val="-2"/>
          <w:sz w:val="18"/>
        </w:rPr>
        <w:t xml:space="preserve"> ____</w:t>
      </w:r>
      <w:r w:rsidRPr="00E7272C">
        <w:rPr>
          <w:b/>
          <w:spacing w:val="-2"/>
          <w:sz w:val="18"/>
        </w:rPr>
        <w:t>%</w:t>
      </w:r>
      <w:r w:rsidRPr="00E7272C">
        <w:rPr>
          <w:b/>
          <w:spacing w:val="-8"/>
          <w:sz w:val="18"/>
        </w:rPr>
        <w:t xml:space="preserve"> </w:t>
      </w:r>
      <w:r w:rsidRPr="00E7272C">
        <w:rPr>
          <w:b/>
          <w:spacing w:val="-2"/>
          <w:sz w:val="18"/>
        </w:rPr>
        <w:t xml:space="preserve">- </w:t>
      </w:r>
    </w:p>
    <w:p w14:paraId="4EFC7686" w14:textId="77777777" w:rsidR="00AF5686" w:rsidRPr="001E3D1E" w:rsidRDefault="00C92F09">
      <w:pPr>
        <w:tabs>
          <w:tab w:val="left" w:pos="3368"/>
        </w:tabs>
        <w:spacing w:before="18"/>
        <w:ind w:left="992"/>
        <w:rPr>
          <w:rFonts w:ascii="Times New Roman" w:hAnsi="Times New Roman"/>
          <w:color w:val="000009"/>
          <w:spacing w:val="-5"/>
          <w:sz w:val="24"/>
        </w:rPr>
      </w:pPr>
      <w:r w:rsidRPr="001E3D1E">
        <w:rPr>
          <w:rFonts w:ascii="Times New Roman" w:hAnsi="Times New Roman"/>
          <w:color w:val="000009"/>
          <w:sz w:val="24"/>
        </w:rPr>
        <w:t>Срок</w:t>
      </w:r>
      <w:r w:rsidRPr="001E3D1E">
        <w:rPr>
          <w:rFonts w:ascii="Times New Roman" w:hAnsi="Times New Roman"/>
          <w:color w:val="000009"/>
          <w:spacing w:val="2"/>
          <w:sz w:val="24"/>
        </w:rPr>
        <w:t xml:space="preserve"> </w:t>
      </w:r>
      <w:r w:rsidRPr="001E3D1E">
        <w:rPr>
          <w:rFonts w:ascii="Times New Roman" w:hAnsi="Times New Roman"/>
          <w:color w:val="000009"/>
          <w:spacing w:val="-2"/>
          <w:sz w:val="24"/>
        </w:rPr>
        <w:t>поставки:</w:t>
      </w:r>
      <w:r w:rsidRPr="001E3D1E">
        <w:rPr>
          <w:rFonts w:ascii="Times New Roman" w:hAnsi="Times New Roman"/>
          <w:color w:val="000009"/>
          <w:sz w:val="24"/>
        </w:rPr>
        <w:t>1</w:t>
      </w:r>
      <w:r w:rsidRPr="001E3D1E">
        <w:rPr>
          <w:rFonts w:ascii="Cambria Math" w:hAnsi="Cambria Math"/>
          <w:color w:val="000009"/>
          <w:sz w:val="24"/>
        </w:rPr>
        <w:t>‐</w:t>
      </w:r>
      <w:r w:rsidRPr="001E3D1E">
        <w:rPr>
          <w:rFonts w:ascii="Times New Roman" w:hAnsi="Times New Roman"/>
          <w:color w:val="000009"/>
          <w:sz w:val="24"/>
        </w:rPr>
        <w:t>5</w:t>
      </w:r>
      <w:r w:rsidRPr="001E3D1E">
        <w:rPr>
          <w:rFonts w:ascii="Times New Roman" w:hAnsi="Times New Roman"/>
          <w:color w:val="000009"/>
          <w:spacing w:val="-1"/>
          <w:sz w:val="24"/>
        </w:rPr>
        <w:t xml:space="preserve"> </w:t>
      </w:r>
      <w:r w:rsidRPr="001E3D1E">
        <w:rPr>
          <w:rFonts w:ascii="Times New Roman" w:hAnsi="Times New Roman"/>
          <w:color w:val="000009"/>
          <w:sz w:val="24"/>
        </w:rPr>
        <w:t>календарных</w:t>
      </w:r>
      <w:r w:rsidRPr="001E3D1E">
        <w:rPr>
          <w:rFonts w:ascii="Times New Roman" w:hAnsi="Times New Roman"/>
          <w:color w:val="000009"/>
          <w:spacing w:val="5"/>
          <w:sz w:val="24"/>
        </w:rPr>
        <w:t xml:space="preserve"> </w:t>
      </w:r>
      <w:r w:rsidRPr="001E3D1E">
        <w:rPr>
          <w:rFonts w:ascii="Times New Roman" w:hAnsi="Times New Roman"/>
          <w:color w:val="000009"/>
          <w:spacing w:val="-5"/>
          <w:sz w:val="24"/>
        </w:rPr>
        <w:t>дня</w:t>
      </w:r>
    </w:p>
    <w:p w14:paraId="465BC8D9" w14:textId="77777777" w:rsidR="00CA7342" w:rsidRPr="001E3D1E" w:rsidRDefault="00CA7342" w:rsidP="00CA7342">
      <w:pPr>
        <w:tabs>
          <w:tab w:val="left" w:pos="3368"/>
        </w:tabs>
        <w:spacing w:before="18"/>
        <w:ind w:left="992"/>
        <w:rPr>
          <w:rFonts w:ascii="Times New Roman" w:hAnsi="Times New Roman"/>
          <w:color w:val="000009"/>
          <w:spacing w:val="-5"/>
          <w:sz w:val="24"/>
        </w:rPr>
      </w:pPr>
      <w:r w:rsidRPr="001E3D1E">
        <w:rPr>
          <w:rFonts w:ascii="Times New Roman" w:hAnsi="Times New Roman"/>
          <w:color w:val="000009"/>
          <w:spacing w:val="-5"/>
          <w:sz w:val="24"/>
        </w:rPr>
        <w:t>Счет, выставляемый абоненту за оказанные услуги, является расчетным документом, в котором отражаются данные о денежных обязательствах абонента.</w:t>
      </w:r>
    </w:p>
    <w:p w14:paraId="4A350253" w14:textId="77777777" w:rsidR="00CA7342" w:rsidRPr="001E3D1E" w:rsidRDefault="00CA7342" w:rsidP="00CA7342">
      <w:pPr>
        <w:tabs>
          <w:tab w:val="left" w:pos="3368"/>
        </w:tabs>
        <w:spacing w:before="18"/>
        <w:ind w:left="992"/>
        <w:rPr>
          <w:rFonts w:ascii="Times New Roman" w:hAnsi="Times New Roman"/>
          <w:color w:val="000009"/>
          <w:spacing w:val="-5"/>
          <w:sz w:val="24"/>
        </w:rPr>
      </w:pPr>
      <w:r w:rsidRPr="001E3D1E">
        <w:rPr>
          <w:rFonts w:ascii="Times New Roman" w:hAnsi="Times New Roman"/>
          <w:color w:val="000009"/>
          <w:spacing w:val="-5"/>
          <w:sz w:val="24"/>
        </w:rPr>
        <w:t>Источник финансирования:</w:t>
      </w:r>
    </w:p>
    <w:p w14:paraId="6EA70DA8" w14:textId="77777777" w:rsidR="005A280D" w:rsidRPr="005A280D" w:rsidRDefault="005A280D" w:rsidP="005A280D">
      <w:pPr>
        <w:pStyle w:val="a3"/>
        <w:spacing w:before="7"/>
        <w:ind w:firstLine="720"/>
        <w:rPr>
          <w:rFonts w:ascii="Times New Roman" w:hAnsi="Times New Roman"/>
          <w:color w:val="000009"/>
          <w:spacing w:val="-5"/>
          <w:sz w:val="24"/>
        </w:rPr>
      </w:pPr>
      <w:r w:rsidRPr="005A280D">
        <w:rPr>
          <w:rFonts w:ascii="Times New Roman" w:hAnsi="Times New Roman"/>
          <w:color w:val="000009"/>
          <w:spacing w:val="-5"/>
          <w:sz w:val="24"/>
        </w:rPr>
        <w:t>- за счет средств собственных доходов учреждения.</w:t>
      </w:r>
    </w:p>
    <w:p w14:paraId="19C3C844" w14:textId="77777777" w:rsidR="00AF5686" w:rsidRPr="001E3D1E" w:rsidRDefault="00AF5686">
      <w:pPr>
        <w:pStyle w:val="a3"/>
        <w:spacing w:before="7"/>
        <w:rPr>
          <w:rFonts w:ascii="Times New Roman"/>
          <w:sz w:val="15"/>
        </w:rPr>
      </w:pPr>
    </w:p>
    <w:p w14:paraId="06E69147" w14:textId="77777777" w:rsidR="00AF5686" w:rsidRPr="001E3D1E" w:rsidRDefault="00AF5686">
      <w:pPr>
        <w:pStyle w:val="a3"/>
        <w:rPr>
          <w:rFonts w:ascii="Times New Roman"/>
          <w:sz w:val="15"/>
        </w:rPr>
        <w:sectPr w:rsidR="00AF5686" w:rsidRPr="001E3D1E">
          <w:pgSz w:w="11910" w:h="16840"/>
          <w:pgMar w:top="1100" w:right="283" w:bottom="280" w:left="708" w:header="720" w:footer="720" w:gutter="0"/>
          <w:cols w:space="720"/>
        </w:sectPr>
      </w:pPr>
    </w:p>
    <w:p w14:paraId="56600996" w14:textId="77777777" w:rsidR="00AF5686" w:rsidRPr="001E3D1E" w:rsidRDefault="00C92F09">
      <w:pPr>
        <w:pStyle w:val="1"/>
        <w:spacing w:before="94"/>
        <w:ind w:left="1103"/>
      </w:pPr>
      <w:r w:rsidRPr="001E3D1E">
        <w:rPr>
          <w:spacing w:val="-2"/>
        </w:rPr>
        <w:t>ИСПОЛНИТЕЛЬ:</w:t>
      </w:r>
    </w:p>
    <w:p w14:paraId="2861364A" w14:textId="77777777" w:rsidR="00AF5686" w:rsidRPr="001E3D1E" w:rsidRDefault="00AF5686">
      <w:pPr>
        <w:pStyle w:val="a3"/>
      </w:pPr>
    </w:p>
    <w:p w14:paraId="346C7758" w14:textId="77777777" w:rsidR="00AF5686" w:rsidRPr="001E3D1E" w:rsidRDefault="00AF5686">
      <w:pPr>
        <w:pStyle w:val="a3"/>
        <w:spacing w:before="72"/>
      </w:pPr>
    </w:p>
    <w:p w14:paraId="402B493B" w14:textId="203EC924" w:rsidR="00AF5686" w:rsidRPr="001E3D1E" w:rsidRDefault="00C92F09">
      <w:pPr>
        <w:pStyle w:val="a3"/>
        <w:tabs>
          <w:tab w:val="left" w:pos="3407"/>
        </w:tabs>
        <w:spacing w:before="1" w:line="259" w:lineRule="auto"/>
        <w:ind w:left="1103" w:right="436"/>
      </w:pPr>
      <w:r w:rsidRPr="001E3D1E">
        <w:rPr>
          <w:rFonts w:ascii="Times New Roman" w:hAnsi="Times New Roman"/>
          <w:u w:val="single"/>
        </w:rPr>
        <w:tab/>
      </w:r>
      <w:r w:rsidRPr="001E3D1E">
        <w:t>/</w:t>
      </w:r>
      <w:r w:rsidR="003B388C">
        <w:t xml:space="preserve">                      </w:t>
      </w:r>
      <w:r w:rsidRPr="001E3D1E">
        <w:rPr>
          <w:spacing w:val="-2"/>
        </w:rPr>
        <w:t>/</w:t>
      </w:r>
    </w:p>
    <w:p w14:paraId="57A5233D" w14:textId="66074137" w:rsidR="00AF5686" w:rsidRPr="001E3D1E" w:rsidRDefault="00C92F09">
      <w:pPr>
        <w:pStyle w:val="a3"/>
        <w:spacing w:before="160"/>
        <w:ind w:left="1103"/>
      </w:pPr>
      <w:r w:rsidRPr="001E3D1E">
        <w:t>(</w:t>
      </w:r>
      <w:r w:rsidR="003B388C">
        <w:t xml:space="preserve">                             </w:t>
      </w:r>
      <w:bookmarkStart w:id="0" w:name="_GoBack"/>
      <w:bookmarkEnd w:id="0"/>
      <w:r w:rsidRPr="001E3D1E">
        <w:rPr>
          <w:spacing w:val="-2"/>
        </w:rPr>
        <w:t>)</w:t>
      </w:r>
    </w:p>
    <w:p w14:paraId="7545CDF3" w14:textId="77777777" w:rsidR="00AF5686" w:rsidRPr="001E3D1E" w:rsidRDefault="00C92F09">
      <w:pPr>
        <w:spacing w:before="92"/>
        <w:ind w:left="550"/>
        <w:rPr>
          <w:rFonts w:ascii="Times New Roman" w:hAnsi="Times New Roman"/>
          <w:b/>
          <w:sz w:val="20"/>
        </w:rPr>
      </w:pPr>
      <w:r w:rsidRPr="001E3D1E">
        <w:br w:type="column"/>
      </w:r>
      <w:r w:rsidRPr="001E3D1E">
        <w:rPr>
          <w:rFonts w:ascii="Times New Roman" w:hAnsi="Times New Roman"/>
          <w:b/>
          <w:spacing w:val="-2"/>
          <w:sz w:val="20"/>
        </w:rPr>
        <w:t>ЗАКАЗЧИК:</w:t>
      </w:r>
    </w:p>
    <w:p w14:paraId="11FAC79C" w14:textId="77777777" w:rsidR="00AF5686" w:rsidRPr="001E3D1E" w:rsidRDefault="00C92F09">
      <w:pPr>
        <w:spacing w:before="3"/>
        <w:ind w:right="563" w:firstLineChars="200" w:firstLine="440"/>
        <w:jc w:val="both"/>
      </w:pPr>
      <w:r w:rsidRPr="001E3D1E">
        <w:t>ГБУЗ ЛО Центр СПИД</w:t>
      </w:r>
    </w:p>
    <w:p w14:paraId="5CC8678A" w14:textId="77777777" w:rsidR="00AF5686" w:rsidRPr="001E3D1E" w:rsidRDefault="00AF5686">
      <w:pPr>
        <w:tabs>
          <w:tab w:val="left" w:pos="2194"/>
          <w:tab w:val="left" w:pos="4153"/>
        </w:tabs>
        <w:spacing w:before="190" w:line="288" w:lineRule="auto"/>
        <w:ind w:left="550" w:right="456"/>
        <w:jc w:val="both"/>
        <w:rPr>
          <w:rFonts w:ascii="Times New Roman" w:hAnsi="Times New Roman"/>
          <w:sz w:val="20"/>
        </w:rPr>
      </w:pPr>
    </w:p>
    <w:p w14:paraId="0F38F7FF" w14:textId="77777777" w:rsidR="00AF5686" w:rsidRPr="001E3D1E" w:rsidRDefault="00AF5686">
      <w:pPr>
        <w:pStyle w:val="a3"/>
        <w:rPr>
          <w:rFonts w:ascii="Times New Roman"/>
          <w:sz w:val="20"/>
        </w:rPr>
      </w:pPr>
    </w:p>
    <w:p w14:paraId="178EA378" w14:textId="77777777" w:rsidR="00AF5686" w:rsidRPr="001E3D1E" w:rsidRDefault="00AF5686">
      <w:pPr>
        <w:pStyle w:val="a3"/>
        <w:spacing w:before="97"/>
        <w:rPr>
          <w:rFonts w:ascii="Times New Roman"/>
          <w:sz w:val="20"/>
        </w:rPr>
      </w:pPr>
    </w:p>
    <w:p w14:paraId="5621DE0D" w14:textId="77777777" w:rsidR="00AF5686" w:rsidRPr="001E3D1E" w:rsidRDefault="00C92F09">
      <w:pPr>
        <w:tabs>
          <w:tab w:val="left" w:pos="2551"/>
        </w:tabs>
        <w:spacing w:line="288" w:lineRule="auto"/>
        <w:ind w:left="550" w:right="1353"/>
        <w:rPr>
          <w:rFonts w:ascii="Times New Roman" w:hAnsi="Times New Roman"/>
          <w:sz w:val="20"/>
        </w:rPr>
      </w:pPr>
      <w:r w:rsidRPr="001E3D1E">
        <w:rPr>
          <w:rFonts w:ascii="Times New Roman" w:hAnsi="Times New Roman"/>
          <w:sz w:val="20"/>
          <w:u w:val="single"/>
        </w:rPr>
        <w:tab/>
      </w:r>
      <w:r w:rsidRPr="001E3D1E">
        <w:rPr>
          <w:rFonts w:ascii="Times New Roman" w:hAnsi="Times New Roman"/>
          <w:sz w:val="20"/>
        </w:rPr>
        <w:t>/</w:t>
      </w:r>
      <w:r w:rsidRPr="001E3D1E">
        <w:rPr>
          <w:rFonts w:ascii="Times New Roman" w:hAnsi="Times New Roman" w:cs="Times New Roman"/>
          <w:sz w:val="20"/>
          <w:szCs w:val="20"/>
        </w:rPr>
        <w:t>Ковеленов А. Ю.</w:t>
      </w:r>
      <w:r w:rsidRPr="001E3D1E">
        <w:rPr>
          <w:rFonts w:ascii="Times New Roman" w:hAnsi="Times New Roman"/>
          <w:sz w:val="20"/>
        </w:rPr>
        <w:t>/</w:t>
      </w:r>
    </w:p>
    <w:p w14:paraId="6C50800C" w14:textId="6D514290" w:rsidR="00AF5686" w:rsidRDefault="001E3D1E" w:rsidP="001E3D1E">
      <w:pPr>
        <w:spacing w:before="138"/>
        <w:ind w:left="550"/>
        <w:rPr>
          <w:rFonts w:ascii="Times New Roman" w:hAnsi="Times New Roman"/>
          <w:sz w:val="20"/>
        </w:rPr>
        <w:sectPr w:rsidR="00AF5686">
          <w:type w:val="continuous"/>
          <w:pgSz w:w="11910" w:h="16840"/>
          <w:pgMar w:top="1100" w:right="283" w:bottom="280" w:left="708" w:header="720" w:footer="720" w:gutter="0"/>
          <w:cols w:num="2" w:space="720" w:equalWidth="0">
            <w:col w:w="5300" w:space="40"/>
            <w:col w:w="5579"/>
          </w:cols>
        </w:sectPr>
      </w:pPr>
      <w:r>
        <w:rPr>
          <w:rFonts w:ascii="Times New Roman" w:hAnsi="Times New Roman"/>
          <w:spacing w:val="-2"/>
          <w:sz w:val="20"/>
        </w:rPr>
        <w:t>(</w:t>
      </w:r>
      <w:r w:rsidR="0035323A">
        <w:rPr>
          <w:rFonts w:ascii="Times New Roman" w:hAnsi="Times New Roman"/>
          <w:spacing w:val="-2"/>
          <w:sz w:val="20"/>
        </w:rPr>
        <w:t>Врио главного врача)</w:t>
      </w:r>
    </w:p>
    <w:p w14:paraId="18854469" w14:textId="77777777" w:rsidR="00AF5686" w:rsidRDefault="00AF5686" w:rsidP="0035323A"/>
    <w:sectPr w:rsidR="00AF5686">
      <w:pgSz w:w="11910" w:h="16840"/>
      <w:pgMar w:top="1940" w:right="283" w:bottom="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464422" w14:textId="77777777" w:rsidR="002E587E" w:rsidRDefault="002E587E">
      <w:r>
        <w:separator/>
      </w:r>
    </w:p>
  </w:endnote>
  <w:endnote w:type="continuationSeparator" w:id="0">
    <w:p w14:paraId="6475B898" w14:textId="77777777" w:rsidR="002E587E" w:rsidRDefault="002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266E7E" w14:textId="77777777" w:rsidR="002E587E" w:rsidRDefault="002E587E">
      <w:r>
        <w:separator/>
      </w:r>
    </w:p>
  </w:footnote>
  <w:footnote w:type="continuationSeparator" w:id="0">
    <w:p w14:paraId="569F1EED" w14:textId="77777777" w:rsidR="002E587E" w:rsidRDefault="002E5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5E306ED"/>
    <w:multiLevelType w:val="multilevel"/>
    <w:tmpl w:val="B5E306ED"/>
    <w:lvl w:ilvl="0">
      <w:numFmt w:val="bullet"/>
      <w:lvlText w:val=""/>
      <w:lvlJc w:val="left"/>
      <w:pPr>
        <w:ind w:left="1843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2747" w:hanging="28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654" w:hanging="2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2" w:hanging="2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9" w:hanging="2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77" w:hanging="2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84" w:hanging="2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91" w:hanging="2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9" w:hanging="285"/>
      </w:pPr>
      <w:rPr>
        <w:rFonts w:hint="default"/>
        <w:lang w:val="ru-RU" w:eastAsia="en-US" w:bidi="ar-SA"/>
      </w:rPr>
    </w:lvl>
  </w:abstractNum>
  <w:abstractNum w:abstractNumId="1" w15:restartNumberingAfterBreak="0">
    <w:nsid w:val="BF205925"/>
    <w:multiLevelType w:val="multilevel"/>
    <w:tmpl w:val="BF205925"/>
    <w:lvl w:ilvl="0">
      <w:numFmt w:val="bullet"/>
      <w:lvlText w:val=""/>
      <w:lvlJc w:val="left"/>
      <w:pPr>
        <w:ind w:left="19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2873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766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6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4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4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33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27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CF092B84"/>
    <w:multiLevelType w:val="multilevel"/>
    <w:tmpl w:val="CF092B84"/>
    <w:lvl w:ilvl="0">
      <w:numFmt w:val="bullet"/>
      <w:lvlText w:val="•"/>
      <w:lvlJc w:val="left"/>
      <w:pPr>
        <w:ind w:left="1843" w:hanging="28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2747" w:hanging="28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654" w:hanging="2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2" w:hanging="2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9" w:hanging="2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77" w:hanging="2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84" w:hanging="2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91" w:hanging="2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9" w:hanging="285"/>
      </w:pPr>
      <w:rPr>
        <w:rFonts w:hint="default"/>
        <w:lang w:val="ru-RU" w:eastAsia="en-US" w:bidi="ar-SA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418" w:hanging="426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8" w:hanging="57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58" w:hanging="56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ru-RU" w:eastAsia="en-US" w:bidi="ar-SA"/>
      </w:rPr>
    </w:lvl>
    <w:lvl w:ilvl="3">
      <w:numFmt w:val="bullet"/>
      <w:lvlText w:val=""/>
      <w:lvlJc w:val="left"/>
      <w:pPr>
        <w:ind w:left="1843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3136" w:hanging="2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32" w:hanging="2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28" w:hanging="2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5" w:hanging="2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1" w:hanging="285"/>
      </w:pPr>
      <w:rPr>
        <w:rFonts w:hint="default"/>
        <w:lang w:val="ru-RU" w:eastAsia="en-US" w:bidi="ar-SA"/>
      </w:rPr>
    </w:lvl>
  </w:abstractNum>
  <w:abstractNum w:abstractNumId="4" w15:restartNumberingAfterBreak="0">
    <w:nsid w:val="03D62ECE"/>
    <w:multiLevelType w:val="multilevel"/>
    <w:tmpl w:val="03D62ECE"/>
    <w:lvl w:ilvl="0">
      <w:numFmt w:val="bullet"/>
      <w:lvlText w:val=""/>
      <w:lvlJc w:val="left"/>
      <w:pPr>
        <w:ind w:left="1843" w:hanging="2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2747" w:hanging="28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654" w:hanging="2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2" w:hanging="2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9" w:hanging="2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77" w:hanging="2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84" w:hanging="2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91" w:hanging="2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9" w:hanging="280"/>
      </w:pPr>
      <w:rPr>
        <w:rFonts w:hint="default"/>
        <w:lang w:val="ru-RU" w:eastAsia="en-US" w:bidi="ar-SA"/>
      </w:rPr>
    </w:lvl>
  </w:abstractNum>
  <w:abstractNum w:abstractNumId="5" w15:restartNumberingAfterBreak="0">
    <w:nsid w:val="25B654F3"/>
    <w:multiLevelType w:val="multilevel"/>
    <w:tmpl w:val="25B654F3"/>
    <w:lvl w:ilvl="0">
      <w:numFmt w:val="bullet"/>
      <w:lvlText w:val=""/>
      <w:lvlJc w:val="left"/>
      <w:pPr>
        <w:ind w:left="1558" w:hanging="145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2495" w:hanging="14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430" w:hanging="1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66" w:hanging="1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01" w:hanging="1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37" w:hanging="1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72" w:hanging="1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07" w:hanging="1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43" w:hanging="145"/>
      </w:pPr>
      <w:rPr>
        <w:rFonts w:hint="default"/>
        <w:lang w:val="ru-RU" w:eastAsia="en-US" w:bidi="ar-SA"/>
      </w:rPr>
    </w:lvl>
  </w:abstractNum>
  <w:abstractNum w:abstractNumId="6" w15:restartNumberingAfterBreak="0">
    <w:nsid w:val="59ADCABA"/>
    <w:multiLevelType w:val="multilevel"/>
    <w:tmpl w:val="59ADCABA"/>
    <w:lvl w:ilvl="0">
      <w:numFmt w:val="bullet"/>
      <w:lvlText w:val=""/>
      <w:lvlJc w:val="left"/>
      <w:pPr>
        <w:ind w:left="1843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2747" w:hanging="28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654" w:hanging="2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2" w:hanging="2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9" w:hanging="2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77" w:hanging="2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84" w:hanging="2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91" w:hanging="2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9" w:hanging="28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686"/>
    <w:rsid w:val="00153D76"/>
    <w:rsid w:val="001E3D1E"/>
    <w:rsid w:val="002E587E"/>
    <w:rsid w:val="0035323A"/>
    <w:rsid w:val="003B388C"/>
    <w:rsid w:val="005A280D"/>
    <w:rsid w:val="005C140F"/>
    <w:rsid w:val="00631D91"/>
    <w:rsid w:val="00667EA3"/>
    <w:rsid w:val="00AF5686"/>
    <w:rsid w:val="00B04CF7"/>
    <w:rsid w:val="00B81543"/>
    <w:rsid w:val="00BB2AC4"/>
    <w:rsid w:val="00C65DC6"/>
    <w:rsid w:val="00C92F09"/>
    <w:rsid w:val="00CA7342"/>
    <w:rsid w:val="00D15D98"/>
    <w:rsid w:val="00E7272C"/>
    <w:rsid w:val="2F593514"/>
    <w:rsid w:val="43DD07BE"/>
    <w:rsid w:val="4B34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9DEDADA"/>
  <w15:docId w15:val="{94ED38EC-1880-491B-8B7D-C047660CE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1">
    <w:name w:val="heading 1"/>
    <w:basedOn w:val="a"/>
    <w:uiPriority w:val="1"/>
    <w:qFormat/>
    <w:pPr>
      <w:ind w:left="1557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pPr>
      <w:ind w:left="1558" w:hanging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  <w:jc w:val="center"/>
    </w:pPr>
  </w:style>
  <w:style w:type="paragraph" w:styleId="a5">
    <w:name w:val="Balloon Text"/>
    <w:basedOn w:val="a"/>
    <w:link w:val="a6"/>
    <w:rsid w:val="00CA734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CA7342"/>
    <w:rPr>
      <w:rFonts w:ascii="Segoe UI" w:eastAsia="Calibri" w:hAnsi="Segoe UI" w:cs="Segoe UI"/>
      <w:sz w:val="18"/>
      <w:szCs w:val="18"/>
      <w:lang w:eastAsia="en-US"/>
    </w:rPr>
  </w:style>
  <w:style w:type="table" w:styleId="a7">
    <w:name w:val="Table Grid"/>
    <w:basedOn w:val="a1"/>
    <w:uiPriority w:val="39"/>
    <w:rsid w:val="00667EA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7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yandex.ru/legal/cloud_technicalregulations" TargetMode="External"/><Relationship Id="rId18" Type="http://schemas.openxmlformats.org/officeDocument/2006/relationships/hyperlink" Target="https://yandex.ru/legal/cloud_oferta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yandex.ru/legal/rules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yandex.ru/legal/cloud_sla" TargetMode="External"/><Relationship Id="rId17" Type="http://schemas.openxmlformats.org/officeDocument/2006/relationships/hyperlink" Target="https://yandex.ru/legal/cloud_termsofus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yandex.ru/legal/confidential/" TargetMode="External"/><Relationship Id="rId20" Type="http://schemas.openxmlformats.org/officeDocument/2006/relationships/hyperlink" Target="https://yandex.ru/legal/confidential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andex.ru/legal/cloud_specialterm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andex.ru/legal/rule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loud.yandex.ru/" TargetMode="External"/><Relationship Id="rId19" Type="http://schemas.openxmlformats.org/officeDocument/2006/relationships/hyperlink" Target="https://yandex.ru/company/rules/coherence" TargetMode="External"/><Relationship Id="rId4" Type="http://schemas.openxmlformats.org/officeDocument/2006/relationships/styles" Target="styles.xml"/><Relationship Id="rId9" Type="http://schemas.openxmlformats.org/officeDocument/2006/relationships/hyperlink" Target="https://console.cloud.yandex.ru/" TargetMode="External"/><Relationship Id="rId14" Type="http://schemas.openxmlformats.org/officeDocument/2006/relationships/hyperlink" Target="https://yandex.ru/legal/cloud_aup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7043AAE-E729-4660-B969-6B03DAE29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7086</Words>
  <Characters>40393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3</cp:revision>
  <cp:lastPrinted>2025-12-16T10:46:00Z</cp:lastPrinted>
  <dcterms:created xsi:type="dcterms:W3CDTF">2026-10-07T08:12:00Z</dcterms:created>
  <dcterms:modified xsi:type="dcterms:W3CDTF">2026-10-07T12:13:00Z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2025-12-15T00:00:00Z</vt:filetime>
  </property>
  <property fmtid="{D5CDD505-2E9C-101B-9397-08002B2CF9AE}" pid="3" name="Creator">
    <vt:lpwstr>Saby</vt:lpwstr>
  </property>
  <property fmtid="{D5CDD505-2E9C-101B-9397-08002B2CF9AE}" pid="4" name="LastSaved">
    <vt:filetime>2025-12-15T00:00:00Z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KSOProductBuildVer">
    <vt:lpwstr>1049-12.2.0.23131</vt:lpwstr>
  </property>
  <property fmtid="{D5CDD505-2E9C-101B-9397-08002B2CF9AE}" pid="7" name="ICV">
    <vt:lpwstr>1D5FAC85753648E2880828CBF87D9A79_13</vt:lpwstr>
  </property>
</Properties>
</file>